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7C672">
      <w:pPr>
        <w:spacing w:before="0" w:after="0"/>
        <w:ind w:left="120"/>
        <w:jc w:val="left"/>
      </w:pPr>
      <w:bookmarkStart w:id="0" w:name="block-13718035"/>
    </w:p>
    <w:p w14:paraId="49296D66">
      <w:pPr>
        <w:rPr>
          <w:rFonts w:hint="default"/>
          <w:lang w:val="ru-RU"/>
        </w:rPr>
        <w:sectPr>
          <w:pgSz w:w="11906" w:h="16383"/>
          <w:cols w:space="720" w:num="1"/>
        </w:sectPr>
      </w:pPr>
      <w:bookmarkStart w:id="1" w:name="block-13718035"/>
      <w:r>
        <w:rPr>
          <w:rFonts w:hint="default"/>
          <w:lang w:val="ru-RU"/>
        </w:rPr>
        <w:drawing>
          <wp:inline distT="0" distB="0" distL="114300" distR="114300">
            <wp:extent cx="5272405" cy="7341235"/>
            <wp:effectExtent l="0" t="0" r="4445" b="12065"/>
            <wp:docPr id="1" name="Изображение 1" descr="геом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ом7-9"/>
                    <pic:cNvPicPr>
                      <a:picLocks noChangeAspect="1"/>
                    </pic:cNvPicPr>
                  </pic:nvPicPr>
                  <pic:blipFill>
                    <a:blip r:embed="rId6"/>
                    <a:stretch>
                      <a:fillRect/>
                    </a:stretch>
                  </pic:blipFill>
                  <pic:spPr>
                    <a:xfrm>
                      <a:off x="0" y="0"/>
                      <a:ext cx="5272405" cy="7341235"/>
                    </a:xfrm>
                    <a:prstGeom prst="rect">
                      <a:avLst/>
                    </a:prstGeom>
                  </pic:spPr>
                </pic:pic>
              </a:graphicData>
            </a:graphic>
          </wp:inline>
        </w:drawing>
      </w:r>
      <w:bookmarkStart w:id="17" w:name="_GoBack"/>
      <w:bookmarkEnd w:id="17"/>
    </w:p>
    <w:bookmarkEnd w:id="0"/>
    <w:bookmarkEnd w:id="1"/>
    <w:p w14:paraId="75C2E66E">
      <w:pPr>
        <w:spacing w:before="0" w:after="0" w:line="264" w:lineRule="auto"/>
        <w:ind w:left="120"/>
        <w:jc w:val="both"/>
      </w:pPr>
      <w:bookmarkStart w:id="2" w:name="block-13718036"/>
      <w:r>
        <w:rPr>
          <w:rFonts w:ascii="Times New Roman" w:hAnsi="Times New Roman"/>
          <w:b/>
          <w:i w:val="0"/>
          <w:color w:val="000000"/>
          <w:sz w:val="28"/>
        </w:rPr>
        <w:t>ПОЯСНИТЕЛЬНАЯ ЗАПИСКА</w:t>
      </w:r>
    </w:p>
    <w:p w14:paraId="34CB0BD1">
      <w:pPr>
        <w:spacing w:before="0" w:after="0" w:line="264" w:lineRule="auto"/>
        <w:ind w:left="120"/>
        <w:jc w:val="both"/>
      </w:pPr>
    </w:p>
    <w:p w14:paraId="5C5E17F0">
      <w:pPr>
        <w:spacing w:before="0" w:after="0" w:line="264" w:lineRule="auto"/>
        <w:ind w:firstLine="600"/>
        <w:jc w:val="both"/>
      </w:pPr>
      <w:r>
        <w:rPr>
          <w:rFonts w:ascii="Times New Roman" w:hAnsi="Times New Roman"/>
          <w:b w:val="0"/>
          <w:i w:val="0"/>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3725C067">
      <w:pPr>
        <w:spacing w:before="0" w:after="0" w:line="264" w:lineRule="auto"/>
        <w:ind w:firstLine="600"/>
        <w:jc w:val="both"/>
      </w:pPr>
      <w:r>
        <w:rPr>
          <w:rFonts w:ascii="Times New Roman" w:hAnsi="Times New Roman"/>
          <w:b w:val="0"/>
          <w:i w:val="0"/>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32787F3F">
      <w:pPr>
        <w:spacing w:before="0" w:after="0" w:line="264" w:lineRule="auto"/>
        <w:ind w:firstLine="600"/>
        <w:jc w:val="both"/>
      </w:pPr>
      <w:r>
        <w:rPr>
          <w:rFonts w:ascii="Times New Roman" w:hAnsi="Times New Roman"/>
          <w:b w:val="0"/>
          <w:i w:val="0"/>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454E590D">
      <w:pPr>
        <w:spacing w:before="0" w:after="0" w:line="264" w:lineRule="auto"/>
        <w:ind w:firstLine="600"/>
        <w:jc w:val="both"/>
      </w:pPr>
      <w:r>
        <w:rPr>
          <w:rFonts w:ascii="Times New Roman" w:hAnsi="Times New Roman"/>
          <w:b w:val="0"/>
          <w:i w:val="0"/>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0E3068F8">
      <w:pPr>
        <w:spacing w:before="0" w:after="0" w:line="264" w:lineRule="auto"/>
        <w:ind w:firstLine="600"/>
        <w:jc w:val="both"/>
      </w:pPr>
      <w:bookmarkStart w:id="3" w:name="6c37334c-5fa9-457a-ad76-d36f127aa8c8"/>
      <w:r>
        <w:rPr>
          <w:rFonts w:ascii="Times New Roman" w:hAnsi="Times New Roman"/>
          <w:b w:val="0"/>
          <w:i w:val="0"/>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14:paraId="0BC6381B">
      <w:pPr>
        <w:sectPr>
          <w:pgSz w:w="11906" w:h="16383"/>
          <w:cols w:space="720" w:num="1"/>
        </w:sectPr>
      </w:pPr>
      <w:bookmarkStart w:id="4" w:name="block-13718036"/>
    </w:p>
    <w:bookmarkEnd w:id="2"/>
    <w:bookmarkEnd w:id="4"/>
    <w:p w14:paraId="089D809F">
      <w:pPr>
        <w:spacing w:before="0" w:after="0" w:line="264" w:lineRule="auto"/>
        <w:ind w:left="120"/>
        <w:jc w:val="both"/>
      </w:pPr>
      <w:bookmarkStart w:id="5" w:name="block-13718033"/>
      <w:r>
        <w:rPr>
          <w:rFonts w:ascii="Times New Roman" w:hAnsi="Times New Roman"/>
          <w:b/>
          <w:i w:val="0"/>
          <w:color w:val="000000"/>
          <w:sz w:val="28"/>
        </w:rPr>
        <w:t>СОДЕРЖАНИЕ ОБУЧЕНИЯ</w:t>
      </w:r>
    </w:p>
    <w:p w14:paraId="34E6E833">
      <w:pPr>
        <w:spacing w:before="0" w:after="0" w:line="264" w:lineRule="auto"/>
        <w:ind w:left="120"/>
        <w:jc w:val="both"/>
      </w:pPr>
    </w:p>
    <w:p w14:paraId="08CE256A">
      <w:pPr>
        <w:spacing w:before="0" w:after="0" w:line="264" w:lineRule="auto"/>
        <w:ind w:left="120"/>
        <w:jc w:val="both"/>
      </w:pPr>
      <w:r>
        <w:rPr>
          <w:rFonts w:ascii="Times New Roman" w:hAnsi="Times New Roman"/>
          <w:b/>
          <w:i w:val="0"/>
          <w:color w:val="000000"/>
          <w:sz w:val="28"/>
        </w:rPr>
        <w:t>7 КЛАСС</w:t>
      </w:r>
    </w:p>
    <w:p w14:paraId="73046C18">
      <w:pPr>
        <w:spacing w:before="0" w:after="0" w:line="264" w:lineRule="auto"/>
        <w:ind w:left="120"/>
        <w:jc w:val="both"/>
      </w:pPr>
    </w:p>
    <w:p w14:paraId="136E4CFB">
      <w:pPr>
        <w:spacing w:before="0" w:after="0" w:line="264" w:lineRule="auto"/>
        <w:ind w:firstLine="600"/>
        <w:jc w:val="both"/>
      </w:pPr>
      <w:r>
        <w:rPr>
          <w:rFonts w:ascii="Times New Roman" w:hAnsi="Times New Roman"/>
          <w:b w:val="0"/>
          <w:i w:val="0"/>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F8AE37F">
      <w:pPr>
        <w:spacing w:before="0" w:after="0" w:line="264" w:lineRule="auto"/>
        <w:ind w:firstLine="600"/>
        <w:jc w:val="both"/>
      </w:pPr>
      <w:r>
        <w:rPr>
          <w:rFonts w:ascii="Times New Roman" w:hAnsi="Times New Roman"/>
          <w:b w:val="0"/>
          <w:i w:val="0"/>
          <w:color w:val="000000"/>
          <w:sz w:val="28"/>
        </w:rPr>
        <w:t>Симметричные фигуры. Основные свойства осевой симметрии. Примеры симметрии в окружающем мире.</w:t>
      </w:r>
    </w:p>
    <w:p w14:paraId="2675C9A9">
      <w:pPr>
        <w:spacing w:before="0" w:after="0" w:line="264" w:lineRule="auto"/>
        <w:ind w:firstLine="600"/>
        <w:jc w:val="both"/>
      </w:pPr>
      <w:r>
        <w:rPr>
          <w:rFonts w:ascii="Times New Roman" w:hAnsi="Times New Roman"/>
          <w:b w:val="0"/>
          <w:i w:val="0"/>
          <w:color w:val="000000"/>
          <w:sz w:val="28"/>
        </w:rPr>
        <w:t>Основные построения с помощью циркуля и линейки. Треугольник. Высота, медиана, биссектриса, их свойства.</w:t>
      </w:r>
    </w:p>
    <w:p w14:paraId="0277502C">
      <w:pPr>
        <w:spacing w:before="0" w:after="0" w:line="264" w:lineRule="auto"/>
        <w:ind w:firstLine="600"/>
        <w:jc w:val="both"/>
      </w:pPr>
      <w:r>
        <w:rPr>
          <w:rFonts w:ascii="Times New Roman" w:hAnsi="Times New Roman"/>
          <w:b w:val="0"/>
          <w:i w:val="0"/>
          <w:color w:val="000000"/>
          <w:sz w:val="28"/>
        </w:rPr>
        <w:t>Равнобедренный и равносторонний треугольники. Неравенство треугольника.</w:t>
      </w:r>
    </w:p>
    <w:p w14:paraId="6B92B807">
      <w:pPr>
        <w:spacing w:before="0" w:after="0" w:line="264" w:lineRule="auto"/>
        <w:ind w:firstLine="600"/>
        <w:jc w:val="both"/>
      </w:pPr>
      <w:r>
        <w:rPr>
          <w:rFonts w:ascii="Times New Roman" w:hAnsi="Times New Roman"/>
          <w:b w:val="0"/>
          <w:i w:val="0"/>
          <w:color w:val="000000"/>
          <w:sz w:val="28"/>
        </w:rPr>
        <w:t>Свойства и признаки равнобедренного треугольника. Признаки равенства треугольников.</w:t>
      </w:r>
    </w:p>
    <w:p w14:paraId="06776D40">
      <w:pPr>
        <w:spacing w:before="0" w:after="0" w:line="264" w:lineRule="auto"/>
        <w:ind w:firstLine="600"/>
        <w:jc w:val="both"/>
      </w:pPr>
      <w:r>
        <w:rPr>
          <w:rFonts w:ascii="Times New Roman" w:hAnsi="Times New Roman"/>
          <w:b w:val="0"/>
          <w:i w:val="0"/>
          <w:color w:val="000000"/>
          <w:sz w:val="28"/>
        </w:rPr>
        <w:t>Свойства и признаки параллельных прямых. Сумма углов треугольника. Внешние углы треугольника.</w:t>
      </w:r>
    </w:p>
    <w:p w14:paraId="6163731A">
      <w:pPr>
        <w:spacing w:before="0" w:after="0" w:line="264" w:lineRule="auto"/>
        <w:ind w:firstLine="600"/>
        <w:jc w:val="both"/>
      </w:pPr>
      <w:r>
        <w:rPr>
          <w:rFonts w:ascii="Times New Roman" w:hAnsi="Times New Roman"/>
          <w:b w:val="0"/>
          <w:i w:val="0"/>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1DBAA91D">
      <w:pPr>
        <w:spacing w:before="0" w:after="0" w:line="264" w:lineRule="auto"/>
        <w:ind w:firstLine="600"/>
        <w:jc w:val="both"/>
      </w:pPr>
      <w:r>
        <w:rPr>
          <w:rFonts w:ascii="Times New Roman" w:hAnsi="Times New Roman"/>
          <w:b w:val="0"/>
          <w:i w:val="0"/>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275F1BA1">
      <w:pPr>
        <w:spacing w:before="0" w:after="0" w:line="264" w:lineRule="auto"/>
        <w:ind w:firstLine="600"/>
        <w:jc w:val="both"/>
      </w:pPr>
      <w:r>
        <w:rPr>
          <w:rFonts w:ascii="Times New Roman" w:hAnsi="Times New Roman"/>
          <w:b w:val="0"/>
          <w:i w:val="0"/>
          <w:color w:val="000000"/>
          <w:sz w:val="28"/>
        </w:rPr>
        <w:t>Геометрическое место точек. Биссектриса угла и серединный перпендикуляр к отрезку как геометрические места точек.</w:t>
      </w:r>
    </w:p>
    <w:p w14:paraId="7EE9F0D5">
      <w:pPr>
        <w:spacing w:before="0" w:after="0" w:line="264" w:lineRule="auto"/>
        <w:ind w:firstLine="600"/>
        <w:jc w:val="both"/>
      </w:pPr>
      <w:r>
        <w:rPr>
          <w:rFonts w:ascii="Times New Roman" w:hAnsi="Times New Roman"/>
          <w:b w:val="0"/>
          <w:i w:val="0"/>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5E1BD422">
      <w:pPr>
        <w:spacing w:before="0" w:after="0" w:line="264" w:lineRule="auto"/>
        <w:ind w:left="120"/>
        <w:jc w:val="both"/>
      </w:pPr>
      <w:r>
        <w:rPr>
          <w:rFonts w:ascii="Times New Roman" w:hAnsi="Times New Roman"/>
          <w:b/>
          <w:i w:val="0"/>
          <w:color w:val="000000"/>
          <w:sz w:val="28"/>
        </w:rPr>
        <w:t>8 КЛАСС</w:t>
      </w:r>
    </w:p>
    <w:p w14:paraId="23DFBB4B">
      <w:pPr>
        <w:spacing w:before="0" w:after="0" w:line="264" w:lineRule="auto"/>
        <w:ind w:left="120"/>
        <w:jc w:val="both"/>
      </w:pPr>
    </w:p>
    <w:p w14:paraId="5A912F0A">
      <w:pPr>
        <w:spacing w:before="0" w:after="0" w:line="264" w:lineRule="auto"/>
        <w:ind w:firstLine="600"/>
        <w:jc w:val="both"/>
      </w:pPr>
      <w:r>
        <w:rPr>
          <w:rFonts w:ascii="Times New Roman" w:hAnsi="Times New Roman"/>
          <w:b w:val="0"/>
          <w:i w:val="0"/>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172015CF">
      <w:pPr>
        <w:spacing w:before="0" w:after="0" w:line="264" w:lineRule="auto"/>
        <w:ind w:firstLine="600"/>
        <w:jc w:val="both"/>
      </w:pPr>
      <w:r>
        <w:rPr>
          <w:rFonts w:ascii="Times New Roman" w:hAnsi="Times New Roman"/>
          <w:b w:val="0"/>
          <w:i w:val="0"/>
          <w:color w:val="000000"/>
          <w:sz w:val="28"/>
        </w:rPr>
        <w:t>Метод удвоения медианы. Центральная симметрия. Теорема Фалеса и теорема о пропорциональных отрезках.</w:t>
      </w:r>
    </w:p>
    <w:p w14:paraId="38F8128D">
      <w:pPr>
        <w:spacing w:before="0" w:after="0" w:line="264" w:lineRule="auto"/>
        <w:ind w:firstLine="600"/>
        <w:jc w:val="both"/>
      </w:pPr>
      <w:r>
        <w:rPr>
          <w:rFonts w:ascii="Times New Roman" w:hAnsi="Times New Roman"/>
          <w:b w:val="0"/>
          <w:i w:val="0"/>
          <w:color w:val="000000"/>
          <w:sz w:val="28"/>
        </w:rPr>
        <w:t>Средние линии треугольника и трапеции. Центр масс треугольника.</w:t>
      </w:r>
    </w:p>
    <w:p w14:paraId="1D6AFEA8">
      <w:pPr>
        <w:spacing w:before="0" w:after="0" w:line="264" w:lineRule="auto"/>
        <w:ind w:firstLine="600"/>
        <w:jc w:val="both"/>
      </w:pPr>
      <w:r>
        <w:rPr>
          <w:rFonts w:ascii="Times New Roman" w:hAnsi="Times New Roman"/>
          <w:b w:val="0"/>
          <w:i w:val="0"/>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14:paraId="15CA0675">
      <w:pPr>
        <w:spacing w:before="0" w:after="0" w:line="264" w:lineRule="auto"/>
        <w:ind w:firstLine="600"/>
        <w:jc w:val="both"/>
      </w:pPr>
      <w:r>
        <w:rPr>
          <w:rFonts w:ascii="Times New Roman" w:hAnsi="Times New Roman"/>
          <w:b w:val="0"/>
          <w:i w:val="0"/>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599D48C5">
      <w:pPr>
        <w:spacing w:before="0" w:after="0" w:line="264" w:lineRule="auto"/>
        <w:ind w:firstLine="600"/>
        <w:jc w:val="both"/>
      </w:pPr>
      <w:r>
        <w:rPr>
          <w:rFonts w:ascii="Times New Roman" w:hAnsi="Times New Roman"/>
          <w:b w:val="0"/>
          <w:i w:val="0"/>
          <w:color w:val="000000"/>
          <w:sz w:val="28"/>
        </w:rPr>
        <w:t>Вычисление площадей треугольников и многоугольников на клетчатой бумаге.</w:t>
      </w:r>
    </w:p>
    <w:p w14:paraId="35FB45C9">
      <w:pPr>
        <w:spacing w:before="0" w:after="0" w:line="264" w:lineRule="auto"/>
        <w:ind w:firstLine="600"/>
        <w:jc w:val="both"/>
      </w:pPr>
      <w:r>
        <w:rPr>
          <w:rFonts w:ascii="Times New Roman" w:hAnsi="Times New Roman"/>
          <w:b w:val="0"/>
          <w:i w:val="0"/>
          <w:color w:val="000000"/>
          <w:sz w:val="28"/>
        </w:rPr>
        <w:t>Теорема Пифагора. Применение теоремы Пифагора при решении практических задач.</w:t>
      </w:r>
    </w:p>
    <w:p w14:paraId="13BBB5F8">
      <w:pPr>
        <w:spacing w:before="0" w:after="0" w:line="264" w:lineRule="auto"/>
        <w:ind w:firstLine="600"/>
        <w:jc w:val="both"/>
      </w:pPr>
      <w:r>
        <w:rPr>
          <w:rFonts w:ascii="Times New Roman" w:hAnsi="Times New Roman"/>
          <w:b w:val="0"/>
          <w:i w:val="0"/>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6ACBF891">
      <w:pPr>
        <w:spacing w:before="0" w:after="0" w:line="264" w:lineRule="auto"/>
        <w:ind w:firstLine="600"/>
        <w:jc w:val="both"/>
      </w:pPr>
      <w:r>
        <w:rPr>
          <w:rFonts w:ascii="Times New Roman" w:hAnsi="Times New Roman"/>
          <w:b w:val="0"/>
          <w:i w:val="0"/>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550D6492">
      <w:pPr>
        <w:spacing w:before="0" w:after="0" w:line="264" w:lineRule="auto"/>
        <w:ind w:left="120"/>
        <w:jc w:val="both"/>
      </w:pPr>
      <w:r>
        <w:rPr>
          <w:rFonts w:ascii="Times New Roman" w:hAnsi="Times New Roman"/>
          <w:b/>
          <w:i w:val="0"/>
          <w:color w:val="000000"/>
          <w:sz w:val="28"/>
        </w:rPr>
        <w:t>9 КЛАСС</w:t>
      </w:r>
    </w:p>
    <w:p w14:paraId="401DD60C">
      <w:pPr>
        <w:spacing w:before="0" w:after="0" w:line="264" w:lineRule="auto"/>
        <w:ind w:left="120"/>
        <w:jc w:val="both"/>
      </w:pPr>
    </w:p>
    <w:p w14:paraId="414D591E">
      <w:pPr>
        <w:spacing w:before="0" w:after="0" w:line="264" w:lineRule="auto"/>
        <w:ind w:firstLine="600"/>
        <w:jc w:val="both"/>
      </w:pPr>
      <w:r>
        <w:rPr>
          <w:rFonts w:ascii="Times New Roman" w:hAnsi="Times New Roman"/>
          <w:b w:val="0"/>
          <w:i w:val="0"/>
          <w:color w:val="000000"/>
          <w:sz w:val="28"/>
        </w:rPr>
        <w:t>Синус, косинус, тангенс углов от 0 до 180°. Основное тригонометрическое тождество. Формулы приведения.</w:t>
      </w:r>
    </w:p>
    <w:p w14:paraId="6ABFE7B2">
      <w:pPr>
        <w:spacing w:before="0" w:after="0" w:line="264" w:lineRule="auto"/>
        <w:ind w:firstLine="600"/>
        <w:jc w:val="both"/>
      </w:pPr>
      <w:r>
        <w:rPr>
          <w:rFonts w:ascii="Times New Roman" w:hAnsi="Times New Roman"/>
          <w:b w:val="0"/>
          <w:i w:val="0"/>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53291C2C">
      <w:pPr>
        <w:spacing w:before="0" w:after="0" w:line="264" w:lineRule="auto"/>
        <w:ind w:firstLine="600"/>
        <w:jc w:val="both"/>
      </w:pPr>
      <w:r>
        <w:rPr>
          <w:rFonts w:ascii="Times New Roman" w:hAnsi="Times New Roman"/>
          <w:b w:val="0"/>
          <w:i w:val="0"/>
          <w:color w:val="000000"/>
          <w:sz w:val="28"/>
        </w:rPr>
        <w:t>Преобразование подобия. Подобие соответственных элементов.</w:t>
      </w:r>
    </w:p>
    <w:p w14:paraId="24B2347E">
      <w:pPr>
        <w:spacing w:before="0" w:after="0" w:line="264" w:lineRule="auto"/>
        <w:ind w:firstLine="600"/>
        <w:jc w:val="both"/>
      </w:pPr>
      <w:r>
        <w:rPr>
          <w:rFonts w:ascii="Times New Roman" w:hAnsi="Times New Roman"/>
          <w:b w:val="0"/>
          <w:i w:val="0"/>
          <w:color w:val="000000"/>
          <w:sz w:val="28"/>
        </w:rPr>
        <w:t>Теорема о произведении отрезков хорд, теоремы о произведении отрезков секущих, теорема о квадрате касательной.</w:t>
      </w:r>
    </w:p>
    <w:p w14:paraId="75716864">
      <w:pPr>
        <w:spacing w:before="0" w:after="0" w:line="264" w:lineRule="auto"/>
        <w:ind w:firstLine="600"/>
        <w:jc w:val="both"/>
      </w:pPr>
      <w:r>
        <w:rPr>
          <w:rFonts w:ascii="Times New Roman" w:hAnsi="Times New Roman"/>
          <w:b w:val="0"/>
          <w:i w:val="0"/>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2C13E2CA">
      <w:pPr>
        <w:spacing w:before="0" w:after="0" w:line="264" w:lineRule="auto"/>
        <w:ind w:firstLine="600"/>
        <w:jc w:val="both"/>
      </w:pPr>
      <w:r>
        <w:rPr>
          <w:rFonts w:ascii="Times New Roman" w:hAnsi="Times New Roman"/>
          <w:b w:val="0"/>
          <w:i w:val="0"/>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7D3F6A48">
      <w:pPr>
        <w:spacing w:before="0" w:after="0" w:line="264" w:lineRule="auto"/>
        <w:ind w:firstLine="600"/>
        <w:jc w:val="both"/>
      </w:pPr>
      <w:r>
        <w:rPr>
          <w:rFonts w:ascii="Times New Roman" w:hAnsi="Times New Roman"/>
          <w:b w:val="0"/>
          <w:i w:val="0"/>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0173CF8B">
      <w:pPr>
        <w:spacing w:before="0" w:after="0" w:line="264" w:lineRule="auto"/>
        <w:ind w:firstLine="600"/>
        <w:jc w:val="both"/>
      </w:pPr>
      <w:r>
        <w:rPr>
          <w:rFonts w:ascii="Times New Roman" w:hAnsi="Times New Roman"/>
          <w:b w:val="0"/>
          <w:i w:val="0"/>
          <w:color w:val="000000"/>
          <w:sz w:val="28"/>
        </w:rPr>
        <w:t>Движения плоскости и внутренние симметрии фигур (элементарные представления). Параллельный перенос. Поворот.</w:t>
      </w:r>
    </w:p>
    <w:p w14:paraId="7FA58B9B">
      <w:pPr>
        <w:sectPr>
          <w:pgSz w:w="11906" w:h="16383"/>
          <w:cols w:space="720" w:num="1"/>
        </w:sectPr>
      </w:pPr>
      <w:bookmarkStart w:id="6" w:name="block-13718033"/>
    </w:p>
    <w:bookmarkEnd w:id="5"/>
    <w:bookmarkEnd w:id="6"/>
    <w:p w14:paraId="5FAED0A0">
      <w:pPr>
        <w:spacing w:before="0" w:after="0" w:line="264" w:lineRule="auto"/>
        <w:ind w:left="120"/>
        <w:jc w:val="both"/>
      </w:pPr>
      <w:bookmarkStart w:id="7" w:name="block-13718034"/>
      <w:r>
        <w:rPr>
          <w:rFonts w:ascii="Times New Roman" w:hAnsi="Times New Roman"/>
          <w:b/>
          <w:i w:val="0"/>
          <w:color w:val="000000"/>
          <w:sz w:val="28"/>
        </w:rPr>
        <w:t>ПЛАНИРУЕМЫЕ РЕЗУЛЬТАТЫ ОСВОЕНИЯ ПРОГРАММЫ УЧЕБНОГО КУРСА «ГЕОМЕТРИЯ» НА УРОВНЕ ОСНОВНОГО ОБЩЕГО ОБРАЗОВАНИЯ</w:t>
      </w:r>
    </w:p>
    <w:p w14:paraId="3D5ED2CE">
      <w:pPr>
        <w:spacing w:before="0" w:after="0" w:line="264" w:lineRule="auto"/>
        <w:ind w:left="120"/>
        <w:jc w:val="both"/>
      </w:pPr>
    </w:p>
    <w:p w14:paraId="24C69DC4">
      <w:pPr>
        <w:spacing w:before="0" w:after="0" w:line="264" w:lineRule="auto"/>
        <w:ind w:left="120"/>
        <w:jc w:val="both"/>
      </w:pPr>
      <w:r>
        <w:rPr>
          <w:rFonts w:ascii="Times New Roman" w:hAnsi="Times New Roman"/>
          <w:b/>
          <w:i w:val="0"/>
          <w:color w:val="000000"/>
          <w:sz w:val="28"/>
        </w:rPr>
        <w:t>ЛИЧНОСТНЫЕ РЕЗУЛЬТАТЫ</w:t>
      </w:r>
    </w:p>
    <w:p w14:paraId="645E13B8">
      <w:pPr>
        <w:spacing w:before="0" w:after="0" w:line="264" w:lineRule="auto"/>
        <w:ind w:left="120"/>
        <w:jc w:val="both"/>
      </w:pPr>
    </w:p>
    <w:p w14:paraId="4E768E36">
      <w:pPr>
        <w:spacing w:before="0" w:after="0" w:line="264" w:lineRule="auto"/>
        <w:ind w:firstLine="600"/>
        <w:jc w:val="both"/>
      </w:pPr>
      <w:r>
        <w:rPr>
          <w:rFonts w:ascii="Times New Roman" w:hAnsi="Times New Roman"/>
          <w:b/>
          <w:i w:val="0"/>
          <w:color w:val="000000"/>
          <w:sz w:val="28"/>
        </w:rPr>
        <w:t xml:space="preserve">Личностные результаты </w:t>
      </w:r>
      <w:r>
        <w:rPr>
          <w:rFonts w:ascii="Times New Roman" w:hAnsi="Times New Roman"/>
          <w:b w:val="0"/>
          <w:i w:val="0"/>
          <w:color w:val="000000"/>
          <w:sz w:val="28"/>
        </w:rPr>
        <w:t>освоения программы учебного курса «Геометрия» характеризуются:</w:t>
      </w:r>
    </w:p>
    <w:p w14:paraId="31C820C7">
      <w:pPr>
        <w:spacing w:before="0" w:after="0" w:line="264" w:lineRule="auto"/>
        <w:ind w:firstLine="600"/>
        <w:jc w:val="both"/>
      </w:pPr>
      <w:r>
        <w:rPr>
          <w:rFonts w:ascii="Times New Roman" w:hAnsi="Times New Roman"/>
          <w:b/>
          <w:i w:val="0"/>
          <w:color w:val="000000"/>
          <w:sz w:val="28"/>
        </w:rPr>
        <w:t>1) патриотическое воспитание:</w:t>
      </w:r>
    </w:p>
    <w:p w14:paraId="7A753A44">
      <w:pPr>
        <w:spacing w:before="0" w:after="0" w:line="264" w:lineRule="auto"/>
        <w:ind w:firstLine="600"/>
        <w:jc w:val="both"/>
      </w:pPr>
      <w:r>
        <w:rPr>
          <w:rFonts w:ascii="Times New Roman" w:hAnsi="Times New Roman"/>
          <w:b w:val="0"/>
          <w:i w:val="0"/>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5C37676E">
      <w:pPr>
        <w:spacing w:before="0" w:after="0" w:line="264" w:lineRule="auto"/>
        <w:ind w:firstLine="600"/>
        <w:jc w:val="both"/>
      </w:pPr>
      <w:r>
        <w:rPr>
          <w:rFonts w:ascii="Times New Roman" w:hAnsi="Times New Roman"/>
          <w:b/>
          <w:i w:val="0"/>
          <w:color w:val="000000"/>
          <w:sz w:val="28"/>
        </w:rPr>
        <w:t>2) гражданское и духовно-нравственное воспитание:</w:t>
      </w:r>
    </w:p>
    <w:p w14:paraId="059460BF">
      <w:pPr>
        <w:spacing w:before="0" w:after="0" w:line="264" w:lineRule="auto"/>
        <w:ind w:firstLine="600"/>
        <w:jc w:val="both"/>
      </w:pPr>
      <w:r>
        <w:rPr>
          <w:rFonts w:ascii="Times New Roman" w:hAnsi="Times New Roman"/>
          <w:b w:val="0"/>
          <w:i w:val="0"/>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7C5E43B0">
      <w:pPr>
        <w:spacing w:before="0" w:after="0" w:line="264" w:lineRule="auto"/>
        <w:ind w:firstLine="600"/>
        <w:jc w:val="both"/>
      </w:pPr>
      <w:r>
        <w:rPr>
          <w:rFonts w:ascii="Times New Roman" w:hAnsi="Times New Roman"/>
          <w:b/>
          <w:i w:val="0"/>
          <w:color w:val="000000"/>
          <w:sz w:val="28"/>
        </w:rPr>
        <w:t>3) трудовое воспитание:</w:t>
      </w:r>
    </w:p>
    <w:p w14:paraId="0D24148B">
      <w:pPr>
        <w:spacing w:before="0" w:after="0" w:line="264" w:lineRule="auto"/>
        <w:ind w:firstLine="600"/>
        <w:jc w:val="both"/>
      </w:pPr>
      <w:r>
        <w:rPr>
          <w:rFonts w:ascii="Times New Roman" w:hAnsi="Times New Roman"/>
          <w:b w:val="0"/>
          <w:i w:val="0"/>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73F1729B">
      <w:pPr>
        <w:spacing w:before="0" w:after="0" w:line="264" w:lineRule="auto"/>
        <w:ind w:firstLine="600"/>
        <w:jc w:val="both"/>
      </w:pPr>
      <w:r>
        <w:rPr>
          <w:rFonts w:ascii="Times New Roman" w:hAnsi="Times New Roman"/>
          <w:b/>
          <w:i w:val="0"/>
          <w:color w:val="000000"/>
          <w:sz w:val="28"/>
        </w:rPr>
        <w:t>4) эстетическое воспитание:</w:t>
      </w:r>
    </w:p>
    <w:p w14:paraId="28F9A6CB">
      <w:pPr>
        <w:spacing w:before="0" w:after="0" w:line="264" w:lineRule="auto"/>
        <w:ind w:firstLine="600"/>
        <w:jc w:val="both"/>
      </w:pPr>
      <w:r>
        <w:rPr>
          <w:rFonts w:ascii="Times New Roman" w:hAnsi="Times New Roman"/>
          <w:b w:val="0"/>
          <w:i w:val="0"/>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0AABDF32">
      <w:pPr>
        <w:spacing w:before="0" w:after="0" w:line="264" w:lineRule="auto"/>
        <w:ind w:firstLine="600"/>
        <w:jc w:val="both"/>
      </w:pPr>
      <w:r>
        <w:rPr>
          <w:rFonts w:ascii="Times New Roman" w:hAnsi="Times New Roman"/>
          <w:b/>
          <w:i w:val="0"/>
          <w:color w:val="000000"/>
          <w:sz w:val="28"/>
        </w:rPr>
        <w:t>5) ценности научного познания:</w:t>
      </w:r>
    </w:p>
    <w:p w14:paraId="3D50C736">
      <w:pPr>
        <w:spacing w:before="0" w:after="0" w:line="264" w:lineRule="auto"/>
        <w:ind w:firstLine="600"/>
        <w:jc w:val="both"/>
      </w:pPr>
      <w:r>
        <w:rPr>
          <w:rFonts w:ascii="Times New Roman" w:hAnsi="Times New Roman"/>
          <w:b w:val="0"/>
          <w:i w:val="0"/>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76C47688">
      <w:pPr>
        <w:spacing w:before="0" w:after="0" w:line="264" w:lineRule="auto"/>
        <w:ind w:firstLine="600"/>
        <w:jc w:val="both"/>
      </w:pPr>
      <w:r>
        <w:rPr>
          <w:rFonts w:ascii="Times New Roman" w:hAnsi="Times New Roman"/>
          <w:b/>
          <w:i w:val="0"/>
          <w:color w:val="000000"/>
          <w:sz w:val="28"/>
        </w:rPr>
        <w:t>6) физическое воспитание, формирование культуры здоровья и эмоционального благополучия:</w:t>
      </w:r>
    </w:p>
    <w:p w14:paraId="1400B1C6">
      <w:pPr>
        <w:spacing w:before="0" w:after="0" w:line="264" w:lineRule="auto"/>
        <w:ind w:firstLine="600"/>
        <w:jc w:val="both"/>
      </w:pPr>
      <w:r>
        <w:rPr>
          <w:rFonts w:ascii="Times New Roman" w:hAnsi="Times New Roman"/>
          <w:b w:val="0"/>
          <w:i w:val="0"/>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0B8C2AD5">
      <w:pPr>
        <w:spacing w:before="0" w:after="0" w:line="264" w:lineRule="auto"/>
        <w:ind w:firstLine="600"/>
        <w:jc w:val="both"/>
      </w:pPr>
      <w:r>
        <w:rPr>
          <w:rFonts w:ascii="Times New Roman" w:hAnsi="Times New Roman"/>
          <w:b/>
          <w:i w:val="0"/>
          <w:color w:val="000000"/>
          <w:sz w:val="28"/>
        </w:rPr>
        <w:t>7) экологическое воспитание:</w:t>
      </w:r>
    </w:p>
    <w:p w14:paraId="10BCDA12">
      <w:pPr>
        <w:spacing w:before="0" w:after="0" w:line="264" w:lineRule="auto"/>
        <w:ind w:firstLine="600"/>
        <w:jc w:val="both"/>
      </w:pPr>
      <w:r>
        <w:rPr>
          <w:rFonts w:ascii="Times New Roman" w:hAnsi="Times New Roman"/>
          <w:b w:val="0"/>
          <w:i w:val="0"/>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01724DFA">
      <w:pPr>
        <w:spacing w:before="0" w:after="0" w:line="264" w:lineRule="auto"/>
        <w:ind w:firstLine="600"/>
        <w:jc w:val="both"/>
      </w:pPr>
      <w:r>
        <w:rPr>
          <w:rFonts w:ascii="Times New Roman" w:hAnsi="Times New Roman"/>
          <w:b/>
          <w:i w:val="0"/>
          <w:color w:val="000000"/>
          <w:sz w:val="28"/>
        </w:rPr>
        <w:t>8) адаптация к изменяющимся условиям социальной и природной среды:</w:t>
      </w:r>
    </w:p>
    <w:p w14:paraId="412A4873">
      <w:pPr>
        <w:spacing w:before="0" w:after="0" w:line="264" w:lineRule="auto"/>
        <w:ind w:firstLine="600"/>
        <w:jc w:val="both"/>
      </w:pPr>
      <w:r>
        <w:rPr>
          <w:rFonts w:ascii="Times New Roman" w:hAnsi="Times New Roman"/>
          <w:b w:val="0"/>
          <w:i w:val="0"/>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1FFD55CB">
      <w:pPr>
        <w:spacing w:before="0" w:after="0" w:line="264" w:lineRule="auto"/>
        <w:ind w:firstLine="600"/>
        <w:jc w:val="both"/>
      </w:pPr>
      <w:r>
        <w:rPr>
          <w:rFonts w:ascii="Times New Roman" w:hAnsi="Times New Roman"/>
          <w:b w:val="0"/>
          <w:i w:val="0"/>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36AF34A2">
      <w:pPr>
        <w:spacing w:before="0" w:after="0" w:line="264" w:lineRule="auto"/>
        <w:ind w:firstLine="600"/>
        <w:jc w:val="both"/>
      </w:pPr>
      <w:r>
        <w:rPr>
          <w:rFonts w:ascii="Times New Roman" w:hAnsi="Times New Roman"/>
          <w:b w:val="0"/>
          <w:i w:val="0"/>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1FFE190">
      <w:pPr>
        <w:spacing w:before="0" w:after="0" w:line="264" w:lineRule="auto"/>
        <w:ind w:left="120"/>
        <w:jc w:val="both"/>
      </w:pPr>
    </w:p>
    <w:p w14:paraId="428DEA1A">
      <w:pPr>
        <w:spacing w:before="0" w:after="0" w:line="264" w:lineRule="auto"/>
        <w:ind w:left="120"/>
        <w:jc w:val="both"/>
      </w:pPr>
      <w:r>
        <w:rPr>
          <w:rFonts w:ascii="Times New Roman" w:hAnsi="Times New Roman"/>
          <w:b/>
          <w:i w:val="0"/>
          <w:color w:val="000000"/>
          <w:sz w:val="28"/>
        </w:rPr>
        <w:t>МЕТАПРЕДМЕТНЫЕ РЕЗУЛЬТАТЫ</w:t>
      </w:r>
    </w:p>
    <w:p w14:paraId="4DC440CE">
      <w:pPr>
        <w:spacing w:before="0" w:after="0" w:line="264" w:lineRule="auto"/>
        <w:ind w:left="120"/>
        <w:jc w:val="both"/>
      </w:pPr>
    </w:p>
    <w:p w14:paraId="626EADF2">
      <w:pPr>
        <w:spacing w:before="0" w:after="0" w:line="264" w:lineRule="auto"/>
        <w:ind w:left="120"/>
        <w:jc w:val="both"/>
      </w:pPr>
      <w:r>
        <w:rPr>
          <w:rFonts w:ascii="Times New Roman" w:hAnsi="Times New Roman"/>
          <w:b/>
          <w:i w:val="0"/>
          <w:color w:val="000000"/>
          <w:sz w:val="28"/>
        </w:rPr>
        <w:t>Познавательные универсальные учебные действия</w:t>
      </w:r>
    </w:p>
    <w:p w14:paraId="1AEB480D">
      <w:pPr>
        <w:spacing w:before="0" w:after="0" w:line="264" w:lineRule="auto"/>
        <w:ind w:left="120"/>
        <w:jc w:val="both"/>
      </w:pPr>
    </w:p>
    <w:p w14:paraId="2FEB1A46">
      <w:pPr>
        <w:spacing w:before="0" w:after="0" w:line="264" w:lineRule="auto"/>
        <w:ind w:left="120"/>
        <w:jc w:val="both"/>
      </w:pPr>
      <w:r>
        <w:rPr>
          <w:rFonts w:ascii="Times New Roman" w:hAnsi="Times New Roman"/>
          <w:b/>
          <w:i w:val="0"/>
          <w:color w:val="000000"/>
          <w:sz w:val="28"/>
        </w:rPr>
        <w:t>Базовые логические действия:</w:t>
      </w:r>
    </w:p>
    <w:p w14:paraId="6E744F36">
      <w:pPr>
        <w:numPr>
          <w:ilvl w:val="0"/>
          <w:numId w:val="1"/>
        </w:numPr>
        <w:spacing w:before="0" w:after="0" w:line="264" w:lineRule="auto"/>
        <w:jc w:val="both"/>
      </w:pPr>
      <w:r>
        <w:rPr>
          <w:rFonts w:ascii="Times New Roman" w:hAnsi="Times New Roman"/>
          <w:b w:val="0"/>
          <w:i w:val="0"/>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220A2B6">
      <w:pPr>
        <w:numPr>
          <w:ilvl w:val="0"/>
          <w:numId w:val="1"/>
        </w:numPr>
        <w:spacing w:before="0" w:after="0" w:line="264" w:lineRule="auto"/>
        <w:jc w:val="both"/>
      </w:pPr>
      <w:r>
        <w:rPr>
          <w:rFonts w:ascii="Times New Roman" w:hAnsi="Times New Roman"/>
          <w:b w:val="0"/>
          <w:i w:val="0"/>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2350B346">
      <w:pPr>
        <w:numPr>
          <w:ilvl w:val="0"/>
          <w:numId w:val="1"/>
        </w:numPr>
        <w:spacing w:before="0" w:after="0" w:line="264" w:lineRule="auto"/>
        <w:jc w:val="both"/>
      </w:pPr>
      <w:r>
        <w:rPr>
          <w:rFonts w:ascii="Times New Roman" w:hAnsi="Times New Roman"/>
          <w:b w:val="0"/>
          <w:i w:val="0"/>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3B224945">
      <w:pPr>
        <w:numPr>
          <w:ilvl w:val="0"/>
          <w:numId w:val="1"/>
        </w:numPr>
        <w:spacing w:before="0" w:after="0" w:line="264" w:lineRule="auto"/>
        <w:jc w:val="both"/>
      </w:pPr>
      <w:r>
        <w:rPr>
          <w:rFonts w:ascii="Times New Roman" w:hAnsi="Times New Roman"/>
          <w:b w:val="0"/>
          <w:i w:val="0"/>
          <w:color w:val="000000"/>
          <w:sz w:val="28"/>
        </w:rPr>
        <w:t>делать выводы с использованием законов логики, дедуктивных и индуктивных умозаключений, умозаключений по аналогии;</w:t>
      </w:r>
    </w:p>
    <w:p w14:paraId="3F1A5334">
      <w:pPr>
        <w:numPr>
          <w:ilvl w:val="0"/>
          <w:numId w:val="1"/>
        </w:numPr>
        <w:spacing w:before="0" w:after="0" w:line="264" w:lineRule="auto"/>
        <w:jc w:val="both"/>
      </w:pPr>
      <w:r>
        <w:rPr>
          <w:rFonts w:ascii="Times New Roman" w:hAnsi="Times New Roman"/>
          <w:b w:val="0"/>
          <w:i w:val="0"/>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131566C9">
      <w:pPr>
        <w:numPr>
          <w:ilvl w:val="0"/>
          <w:numId w:val="1"/>
        </w:numPr>
        <w:spacing w:before="0" w:after="0" w:line="264" w:lineRule="auto"/>
        <w:jc w:val="both"/>
      </w:pPr>
      <w:r>
        <w:rPr>
          <w:rFonts w:ascii="Times New Roman" w:hAnsi="Times New Roman"/>
          <w:b w:val="0"/>
          <w:i w:val="0"/>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BC84C6C">
      <w:pPr>
        <w:spacing w:before="0" w:after="0" w:line="264" w:lineRule="auto"/>
        <w:ind w:left="120"/>
        <w:jc w:val="both"/>
      </w:pPr>
      <w:r>
        <w:rPr>
          <w:rFonts w:ascii="Times New Roman" w:hAnsi="Times New Roman"/>
          <w:b/>
          <w:i w:val="0"/>
          <w:color w:val="000000"/>
          <w:sz w:val="28"/>
        </w:rPr>
        <w:t>Базовые исследовательские действия</w:t>
      </w:r>
      <w:r>
        <w:rPr>
          <w:rFonts w:ascii="Times New Roman" w:hAnsi="Times New Roman"/>
          <w:b w:val="0"/>
          <w:i w:val="0"/>
          <w:color w:val="000000"/>
          <w:sz w:val="28"/>
        </w:rPr>
        <w:t>:</w:t>
      </w:r>
    </w:p>
    <w:p w14:paraId="7D209312">
      <w:pPr>
        <w:numPr>
          <w:ilvl w:val="0"/>
          <w:numId w:val="2"/>
        </w:numPr>
        <w:spacing w:before="0" w:after="0" w:line="264" w:lineRule="auto"/>
        <w:jc w:val="both"/>
      </w:pPr>
      <w:r>
        <w:rPr>
          <w:rFonts w:ascii="Times New Roman" w:hAnsi="Times New Roman"/>
          <w:b w:val="0"/>
          <w:i w:val="0"/>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27885478">
      <w:pPr>
        <w:numPr>
          <w:ilvl w:val="0"/>
          <w:numId w:val="2"/>
        </w:numPr>
        <w:spacing w:before="0" w:after="0" w:line="264" w:lineRule="auto"/>
        <w:jc w:val="both"/>
      </w:pPr>
      <w:r>
        <w:rPr>
          <w:rFonts w:ascii="Times New Roman" w:hAnsi="Times New Roman"/>
          <w:b w:val="0"/>
          <w:i w:val="0"/>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528A9D14">
      <w:pPr>
        <w:numPr>
          <w:ilvl w:val="0"/>
          <w:numId w:val="2"/>
        </w:numPr>
        <w:spacing w:before="0" w:after="0" w:line="264" w:lineRule="auto"/>
        <w:jc w:val="both"/>
      </w:pPr>
      <w:r>
        <w:rPr>
          <w:rFonts w:ascii="Times New Roman" w:hAnsi="Times New Roman"/>
          <w:b w:val="0"/>
          <w:i w:val="0"/>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01B69CC4">
      <w:pPr>
        <w:numPr>
          <w:ilvl w:val="0"/>
          <w:numId w:val="2"/>
        </w:numPr>
        <w:spacing w:before="0" w:after="0" w:line="264" w:lineRule="auto"/>
        <w:jc w:val="both"/>
      </w:pPr>
      <w:r>
        <w:rPr>
          <w:rFonts w:ascii="Times New Roman" w:hAnsi="Times New Roman"/>
          <w:b w:val="0"/>
          <w:i w:val="0"/>
          <w:color w:val="000000"/>
          <w:sz w:val="28"/>
        </w:rPr>
        <w:t>прогнозировать возможное развитие процесса, а также выдвигать предположения о его развитии в новых условиях.</w:t>
      </w:r>
    </w:p>
    <w:p w14:paraId="2A8EA4EF">
      <w:pPr>
        <w:spacing w:before="0" w:after="0" w:line="264" w:lineRule="auto"/>
        <w:ind w:left="120"/>
        <w:jc w:val="both"/>
      </w:pPr>
      <w:r>
        <w:rPr>
          <w:rFonts w:ascii="Times New Roman" w:hAnsi="Times New Roman"/>
          <w:b/>
          <w:i w:val="0"/>
          <w:color w:val="000000"/>
          <w:sz w:val="28"/>
        </w:rPr>
        <w:t>Работа с информацией:</w:t>
      </w:r>
    </w:p>
    <w:p w14:paraId="0022BA68">
      <w:pPr>
        <w:numPr>
          <w:ilvl w:val="0"/>
          <w:numId w:val="3"/>
        </w:numPr>
        <w:spacing w:before="0" w:after="0" w:line="264" w:lineRule="auto"/>
        <w:jc w:val="both"/>
      </w:pPr>
      <w:r>
        <w:rPr>
          <w:rFonts w:ascii="Times New Roman" w:hAnsi="Times New Roman"/>
          <w:b w:val="0"/>
          <w:i w:val="0"/>
          <w:color w:val="000000"/>
          <w:sz w:val="28"/>
        </w:rPr>
        <w:t>выявлять недостаточность и избыточность информации, данных, необходимых для решения задачи;</w:t>
      </w:r>
    </w:p>
    <w:p w14:paraId="78EE9213">
      <w:pPr>
        <w:numPr>
          <w:ilvl w:val="0"/>
          <w:numId w:val="3"/>
        </w:numPr>
        <w:spacing w:before="0" w:after="0" w:line="264" w:lineRule="auto"/>
        <w:jc w:val="both"/>
      </w:pPr>
      <w:r>
        <w:rPr>
          <w:rFonts w:ascii="Times New Roman" w:hAnsi="Times New Roman"/>
          <w:b w:val="0"/>
          <w:i w:val="0"/>
          <w:color w:val="000000"/>
          <w:sz w:val="28"/>
        </w:rPr>
        <w:t>выбирать, анализировать, систематизировать и интерпретировать информацию различных видов и форм представления;</w:t>
      </w:r>
    </w:p>
    <w:p w14:paraId="393475CD">
      <w:pPr>
        <w:numPr>
          <w:ilvl w:val="0"/>
          <w:numId w:val="3"/>
        </w:numPr>
        <w:spacing w:before="0" w:after="0" w:line="264" w:lineRule="auto"/>
        <w:jc w:val="both"/>
      </w:pPr>
      <w:r>
        <w:rPr>
          <w:rFonts w:ascii="Times New Roman" w:hAnsi="Times New Roman"/>
          <w:b w:val="0"/>
          <w:i w:val="0"/>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14:paraId="7C536501">
      <w:pPr>
        <w:numPr>
          <w:ilvl w:val="0"/>
          <w:numId w:val="3"/>
        </w:numPr>
        <w:spacing w:before="0" w:after="0" w:line="264" w:lineRule="auto"/>
        <w:jc w:val="both"/>
      </w:pPr>
      <w:r>
        <w:rPr>
          <w:rFonts w:ascii="Times New Roman" w:hAnsi="Times New Roman"/>
          <w:b w:val="0"/>
          <w:i w:val="0"/>
          <w:color w:val="000000"/>
          <w:sz w:val="28"/>
        </w:rPr>
        <w:t>оценивать надёжность информации по критериям, предложенным учителем или сформулированным самостоятельно.</w:t>
      </w:r>
    </w:p>
    <w:p w14:paraId="769101A8">
      <w:pPr>
        <w:spacing w:before="0" w:after="0" w:line="264" w:lineRule="auto"/>
        <w:ind w:left="120"/>
        <w:jc w:val="both"/>
      </w:pPr>
      <w:r>
        <w:rPr>
          <w:rFonts w:ascii="Times New Roman" w:hAnsi="Times New Roman"/>
          <w:b/>
          <w:i w:val="0"/>
          <w:color w:val="000000"/>
          <w:sz w:val="28"/>
        </w:rPr>
        <w:t>Коммуникативные универсальные учебные действия:</w:t>
      </w:r>
    </w:p>
    <w:p w14:paraId="453E1930">
      <w:pPr>
        <w:numPr>
          <w:ilvl w:val="0"/>
          <w:numId w:val="4"/>
        </w:numPr>
        <w:spacing w:before="0" w:after="0" w:line="264" w:lineRule="auto"/>
        <w:jc w:val="both"/>
      </w:pPr>
      <w:r>
        <w:rPr>
          <w:rFonts w:ascii="Times New Roman" w:hAnsi="Times New Roman"/>
          <w:b w:val="0"/>
          <w:i w:val="0"/>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34DF4DB0">
      <w:pPr>
        <w:numPr>
          <w:ilvl w:val="0"/>
          <w:numId w:val="4"/>
        </w:numPr>
        <w:spacing w:before="0" w:after="0" w:line="264" w:lineRule="auto"/>
        <w:jc w:val="both"/>
      </w:pPr>
      <w:r>
        <w:rPr>
          <w:rFonts w:ascii="Times New Roman" w:hAnsi="Times New Roman"/>
          <w:b w:val="0"/>
          <w:i w:val="0"/>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5491502">
      <w:pPr>
        <w:numPr>
          <w:ilvl w:val="0"/>
          <w:numId w:val="4"/>
        </w:numPr>
        <w:spacing w:before="0" w:after="0" w:line="264" w:lineRule="auto"/>
        <w:jc w:val="both"/>
      </w:pPr>
      <w:r>
        <w:rPr>
          <w:rFonts w:ascii="Times New Roman" w:hAnsi="Times New Roman"/>
          <w:b w:val="0"/>
          <w:i w:val="0"/>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4C0E7019">
      <w:pPr>
        <w:numPr>
          <w:ilvl w:val="0"/>
          <w:numId w:val="4"/>
        </w:numPr>
        <w:spacing w:before="0" w:after="0" w:line="264" w:lineRule="auto"/>
        <w:jc w:val="both"/>
      </w:pPr>
      <w:r>
        <w:rPr>
          <w:rFonts w:ascii="Times New Roman" w:hAnsi="Times New Roman"/>
          <w:b w:val="0"/>
          <w:i w:val="0"/>
          <w:color w:val="000000"/>
          <w:sz w:val="28"/>
        </w:rPr>
        <w:t xml:space="preserve">понимать и использовать преимущества командной и индивидуальной работы при решении учебных математических задач; </w:t>
      </w:r>
    </w:p>
    <w:p w14:paraId="641312C8">
      <w:pPr>
        <w:numPr>
          <w:ilvl w:val="0"/>
          <w:numId w:val="4"/>
        </w:numPr>
        <w:spacing w:before="0" w:after="0" w:line="264" w:lineRule="auto"/>
        <w:jc w:val="both"/>
      </w:pPr>
      <w:r>
        <w:rPr>
          <w:rFonts w:ascii="Times New Roman" w:hAnsi="Times New Roman"/>
          <w:b w:val="0"/>
          <w:i w:val="0"/>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3D4B3AA1">
      <w:pPr>
        <w:numPr>
          <w:ilvl w:val="0"/>
          <w:numId w:val="4"/>
        </w:numPr>
        <w:spacing w:before="0" w:after="0" w:line="264" w:lineRule="auto"/>
        <w:jc w:val="both"/>
      </w:pPr>
      <w:r>
        <w:rPr>
          <w:rFonts w:ascii="Times New Roman" w:hAnsi="Times New Roman"/>
          <w:b w:val="0"/>
          <w:i w:val="0"/>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21119AC3">
      <w:pPr>
        <w:spacing w:before="0" w:after="0" w:line="264" w:lineRule="auto"/>
        <w:ind w:left="120"/>
        <w:jc w:val="both"/>
      </w:pPr>
    </w:p>
    <w:p w14:paraId="09265AA4">
      <w:pPr>
        <w:spacing w:before="0" w:after="0" w:line="264" w:lineRule="auto"/>
        <w:ind w:left="120"/>
        <w:jc w:val="both"/>
      </w:pPr>
      <w:r>
        <w:rPr>
          <w:rFonts w:ascii="Times New Roman" w:hAnsi="Times New Roman"/>
          <w:b/>
          <w:i w:val="0"/>
          <w:color w:val="000000"/>
          <w:sz w:val="28"/>
        </w:rPr>
        <w:t>Регулятивные универсальные учебные действия</w:t>
      </w:r>
    </w:p>
    <w:p w14:paraId="1784995C">
      <w:pPr>
        <w:spacing w:before="0" w:after="0" w:line="264" w:lineRule="auto"/>
        <w:ind w:left="120"/>
        <w:jc w:val="both"/>
      </w:pPr>
    </w:p>
    <w:p w14:paraId="12752BF2">
      <w:pPr>
        <w:spacing w:before="0" w:after="0" w:line="264" w:lineRule="auto"/>
        <w:ind w:left="120"/>
        <w:jc w:val="both"/>
      </w:pPr>
      <w:r>
        <w:rPr>
          <w:rFonts w:ascii="Times New Roman" w:hAnsi="Times New Roman"/>
          <w:b/>
          <w:i w:val="0"/>
          <w:color w:val="000000"/>
          <w:sz w:val="28"/>
        </w:rPr>
        <w:t>Самоорганизация:</w:t>
      </w:r>
    </w:p>
    <w:p w14:paraId="27BCBCA6">
      <w:pPr>
        <w:numPr>
          <w:ilvl w:val="0"/>
          <w:numId w:val="5"/>
        </w:numPr>
        <w:spacing w:before="0" w:after="0" w:line="264" w:lineRule="auto"/>
        <w:jc w:val="both"/>
      </w:pPr>
      <w:r>
        <w:rPr>
          <w:rFonts w:ascii="Times New Roman" w:hAnsi="Times New Roman"/>
          <w:b w:val="0"/>
          <w:i w:val="0"/>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B6BE17A">
      <w:pPr>
        <w:spacing w:before="0" w:after="0" w:line="264" w:lineRule="auto"/>
        <w:ind w:left="120"/>
        <w:jc w:val="both"/>
      </w:pPr>
      <w:r>
        <w:rPr>
          <w:rFonts w:ascii="Times New Roman" w:hAnsi="Times New Roman"/>
          <w:b/>
          <w:i w:val="0"/>
          <w:color w:val="000000"/>
          <w:sz w:val="28"/>
        </w:rPr>
        <w:t>Самоконтроль, эмоциональный интеллект:</w:t>
      </w:r>
    </w:p>
    <w:p w14:paraId="18622E0E">
      <w:pPr>
        <w:numPr>
          <w:ilvl w:val="0"/>
          <w:numId w:val="6"/>
        </w:numPr>
        <w:spacing w:before="0" w:after="0" w:line="264" w:lineRule="auto"/>
        <w:jc w:val="both"/>
      </w:pPr>
      <w:r>
        <w:rPr>
          <w:rFonts w:ascii="Times New Roman" w:hAnsi="Times New Roman"/>
          <w:b w:val="0"/>
          <w:i w:val="0"/>
          <w:color w:val="000000"/>
          <w:sz w:val="28"/>
        </w:rPr>
        <w:t>владеть способами самопроверки, самоконтроля процесса и результата решения математической задачи;</w:t>
      </w:r>
    </w:p>
    <w:p w14:paraId="59451990">
      <w:pPr>
        <w:numPr>
          <w:ilvl w:val="0"/>
          <w:numId w:val="6"/>
        </w:numPr>
        <w:spacing w:before="0" w:after="0" w:line="264" w:lineRule="auto"/>
        <w:jc w:val="both"/>
      </w:pPr>
      <w:r>
        <w:rPr>
          <w:rFonts w:ascii="Times New Roman" w:hAnsi="Times New Roman"/>
          <w:b w:val="0"/>
          <w:i w:val="0"/>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8D1BCD8">
      <w:pPr>
        <w:numPr>
          <w:ilvl w:val="0"/>
          <w:numId w:val="6"/>
        </w:numPr>
        <w:spacing w:before="0" w:after="0" w:line="264" w:lineRule="auto"/>
        <w:jc w:val="both"/>
      </w:pPr>
      <w:r>
        <w:rPr>
          <w:rFonts w:ascii="Times New Roman" w:hAnsi="Times New Roman"/>
          <w:b w:val="0"/>
          <w:i w:val="0"/>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678C5E81">
      <w:pPr>
        <w:spacing w:before="0" w:after="0" w:line="264" w:lineRule="auto"/>
        <w:ind w:left="120"/>
        <w:jc w:val="both"/>
      </w:pPr>
    </w:p>
    <w:p w14:paraId="5ED3F66E">
      <w:pPr>
        <w:spacing w:before="0" w:after="0" w:line="264" w:lineRule="auto"/>
        <w:ind w:left="120"/>
        <w:jc w:val="both"/>
      </w:pPr>
      <w:r>
        <w:rPr>
          <w:rFonts w:ascii="Times New Roman" w:hAnsi="Times New Roman"/>
          <w:b/>
          <w:i w:val="0"/>
          <w:color w:val="000000"/>
          <w:sz w:val="28"/>
        </w:rPr>
        <w:t>ПРЕДМЕТНЫЕ РЕЗУЛЬТАТЫ</w:t>
      </w:r>
    </w:p>
    <w:p w14:paraId="59D6E433">
      <w:pPr>
        <w:spacing w:before="0" w:after="0" w:line="264" w:lineRule="auto"/>
        <w:ind w:left="120"/>
        <w:jc w:val="both"/>
      </w:pPr>
    </w:p>
    <w:p w14:paraId="12FEFDA4">
      <w:pPr>
        <w:spacing w:before="0" w:after="0" w:line="264" w:lineRule="auto"/>
        <w:ind w:firstLine="600"/>
        <w:jc w:val="both"/>
      </w:pPr>
      <w:bookmarkStart w:id="8" w:name="_Toc124426249"/>
      <w:bookmarkEnd w:id="8"/>
      <w:r>
        <w:rPr>
          <w:rFonts w:ascii="Times New Roman" w:hAnsi="Times New Roman"/>
          <w:b w:val="0"/>
          <w:i w:val="0"/>
          <w:color w:val="000000"/>
          <w:sz w:val="28"/>
        </w:rPr>
        <w:t xml:space="preserve">К концу обучения </w:t>
      </w:r>
      <w:r>
        <w:rPr>
          <w:rFonts w:ascii="Times New Roman" w:hAnsi="Times New Roman"/>
          <w:b/>
          <w:i w:val="0"/>
          <w:color w:val="000000"/>
          <w:sz w:val="28"/>
        </w:rPr>
        <w:t>в 7 классе</w:t>
      </w:r>
      <w:r>
        <w:rPr>
          <w:rFonts w:ascii="Times New Roman" w:hAnsi="Times New Roman"/>
          <w:b w:val="0"/>
          <w:i w:val="0"/>
          <w:color w:val="000000"/>
          <w:sz w:val="28"/>
        </w:rPr>
        <w:t xml:space="preserve"> обучающийся получит следующие предметные результаты:</w:t>
      </w:r>
    </w:p>
    <w:p w14:paraId="2F6E568C">
      <w:pPr>
        <w:spacing w:before="0" w:after="0" w:line="264" w:lineRule="auto"/>
        <w:ind w:firstLine="600"/>
        <w:jc w:val="both"/>
      </w:pPr>
      <w:r>
        <w:rPr>
          <w:rFonts w:ascii="Times New Roman" w:hAnsi="Times New Roman"/>
          <w:b w:val="0"/>
          <w:i w:val="0"/>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ADF70BD">
      <w:pPr>
        <w:spacing w:before="0" w:after="0" w:line="264" w:lineRule="auto"/>
        <w:ind w:firstLine="600"/>
        <w:jc w:val="both"/>
      </w:pPr>
      <w:r>
        <w:rPr>
          <w:rFonts w:ascii="Times New Roman" w:hAnsi="Times New Roman"/>
          <w:b w:val="0"/>
          <w:i w:val="0"/>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14BAF0FD">
      <w:pPr>
        <w:spacing w:before="0" w:after="0" w:line="264" w:lineRule="auto"/>
        <w:ind w:firstLine="600"/>
        <w:jc w:val="both"/>
      </w:pPr>
      <w:r>
        <w:rPr>
          <w:rFonts w:ascii="Times New Roman" w:hAnsi="Times New Roman"/>
          <w:b w:val="0"/>
          <w:i w:val="0"/>
          <w:color w:val="000000"/>
          <w:sz w:val="28"/>
        </w:rPr>
        <w:t>Строить чертежи к геометрическим задачам.</w:t>
      </w:r>
    </w:p>
    <w:p w14:paraId="05844522">
      <w:pPr>
        <w:spacing w:before="0" w:after="0" w:line="264" w:lineRule="auto"/>
        <w:ind w:firstLine="600"/>
        <w:jc w:val="both"/>
      </w:pPr>
      <w:r>
        <w:rPr>
          <w:rFonts w:ascii="Times New Roman" w:hAnsi="Times New Roman"/>
          <w:b w:val="0"/>
          <w:i w:val="0"/>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14:paraId="0B590FDD">
      <w:pPr>
        <w:spacing w:before="0" w:after="0" w:line="264" w:lineRule="auto"/>
        <w:ind w:firstLine="600"/>
        <w:jc w:val="both"/>
      </w:pPr>
      <w:r>
        <w:rPr>
          <w:rFonts w:ascii="Times New Roman" w:hAnsi="Times New Roman"/>
          <w:b w:val="0"/>
          <w:i w:val="0"/>
          <w:color w:val="000000"/>
          <w:sz w:val="28"/>
        </w:rPr>
        <w:t>Проводить логические рассуждения с использованием геометрических теорем.</w:t>
      </w:r>
    </w:p>
    <w:p w14:paraId="64811F91">
      <w:pPr>
        <w:spacing w:before="0" w:after="0" w:line="264" w:lineRule="auto"/>
        <w:ind w:firstLine="600"/>
        <w:jc w:val="both"/>
      </w:pPr>
      <w:r>
        <w:rPr>
          <w:rFonts w:ascii="Times New Roman" w:hAnsi="Times New Roman"/>
          <w:b w:val="0"/>
          <w:i w:val="0"/>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C20DA19">
      <w:pPr>
        <w:spacing w:before="0" w:after="0" w:line="264" w:lineRule="auto"/>
        <w:ind w:firstLine="600"/>
        <w:jc w:val="both"/>
      </w:pPr>
      <w:r>
        <w:rPr>
          <w:rFonts w:ascii="Times New Roman" w:hAnsi="Times New Roman"/>
          <w:b w:val="0"/>
          <w:i w:val="0"/>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47316FAB">
      <w:pPr>
        <w:spacing w:before="0" w:after="0" w:line="264" w:lineRule="auto"/>
        <w:ind w:firstLine="600"/>
        <w:jc w:val="both"/>
      </w:pPr>
      <w:r>
        <w:rPr>
          <w:rFonts w:ascii="Times New Roman" w:hAnsi="Times New Roman"/>
          <w:b w:val="0"/>
          <w:i w:val="0"/>
          <w:color w:val="000000"/>
          <w:sz w:val="28"/>
        </w:rPr>
        <w:t>Решать задачи на клетчатой бумаге.</w:t>
      </w:r>
    </w:p>
    <w:p w14:paraId="5BFA3E79">
      <w:pPr>
        <w:spacing w:before="0" w:after="0" w:line="264" w:lineRule="auto"/>
        <w:ind w:firstLine="600"/>
        <w:jc w:val="both"/>
      </w:pPr>
      <w:r>
        <w:rPr>
          <w:rFonts w:ascii="Times New Roman" w:hAnsi="Times New Roman"/>
          <w:b w:val="0"/>
          <w:i w:val="0"/>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6D2D5E48">
      <w:pPr>
        <w:spacing w:before="0" w:after="0" w:line="264" w:lineRule="auto"/>
        <w:ind w:firstLine="600"/>
        <w:jc w:val="both"/>
      </w:pPr>
      <w:r>
        <w:rPr>
          <w:rFonts w:ascii="Times New Roman" w:hAnsi="Times New Roman"/>
          <w:b w:val="0"/>
          <w:i w:val="0"/>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378A3FB8">
      <w:pPr>
        <w:spacing w:before="0" w:after="0" w:line="264" w:lineRule="auto"/>
        <w:ind w:firstLine="600"/>
        <w:jc w:val="both"/>
      </w:pPr>
      <w:r>
        <w:rPr>
          <w:rFonts w:ascii="Times New Roman" w:hAnsi="Times New Roman"/>
          <w:b w:val="0"/>
          <w:i w:val="0"/>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7A2DB219">
      <w:pPr>
        <w:spacing w:before="0" w:after="0" w:line="264" w:lineRule="auto"/>
        <w:ind w:firstLine="600"/>
        <w:jc w:val="both"/>
      </w:pPr>
      <w:r>
        <w:rPr>
          <w:rFonts w:ascii="Times New Roman" w:hAnsi="Times New Roman"/>
          <w:b w:val="0"/>
          <w:i w:val="0"/>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595458A3">
      <w:pPr>
        <w:spacing w:before="0" w:after="0" w:line="264" w:lineRule="auto"/>
        <w:ind w:firstLine="600"/>
        <w:jc w:val="both"/>
      </w:pPr>
      <w:r>
        <w:rPr>
          <w:rFonts w:ascii="Times New Roman" w:hAnsi="Times New Roman"/>
          <w:b w:val="0"/>
          <w:i w:val="0"/>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00018350">
      <w:pPr>
        <w:spacing w:before="0" w:after="0" w:line="264" w:lineRule="auto"/>
        <w:ind w:firstLine="600"/>
        <w:jc w:val="both"/>
      </w:pPr>
      <w:r>
        <w:rPr>
          <w:rFonts w:ascii="Times New Roman" w:hAnsi="Times New Roman"/>
          <w:b w:val="0"/>
          <w:i w:val="0"/>
          <w:color w:val="000000"/>
          <w:sz w:val="28"/>
        </w:rPr>
        <w:t>Пользоваться простейшими геометрическими неравенствами, понимать их практический смысл.</w:t>
      </w:r>
    </w:p>
    <w:p w14:paraId="054AC765">
      <w:pPr>
        <w:spacing w:before="0" w:after="0" w:line="264" w:lineRule="auto"/>
        <w:ind w:firstLine="600"/>
        <w:jc w:val="both"/>
      </w:pPr>
      <w:r>
        <w:rPr>
          <w:rFonts w:ascii="Times New Roman" w:hAnsi="Times New Roman"/>
          <w:b w:val="0"/>
          <w:i w:val="0"/>
          <w:color w:val="000000"/>
          <w:sz w:val="28"/>
        </w:rPr>
        <w:t>Проводить основные геометрические построения с помощью циркуля и линейки.</w:t>
      </w:r>
    </w:p>
    <w:p w14:paraId="138F089E">
      <w:pPr>
        <w:spacing w:before="0" w:after="0" w:line="264" w:lineRule="auto"/>
        <w:ind w:firstLine="600"/>
        <w:jc w:val="both"/>
      </w:pPr>
      <w:r>
        <w:rPr>
          <w:rFonts w:ascii="Times New Roman" w:hAnsi="Times New Roman"/>
          <w:b w:val="0"/>
          <w:i w:val="0"/>
          <w:color w:val="000000"/>
          <w:sz w:val="28"/>
        </w:rPr>
        <w:t xml:space="preserve">К концу обучения </w:t>
      </w:r>
      <w:r>
        <w:rPr>
          <w:rFonts w:ascii="Times New Roman" w:hAnsi="Times New Roman"/>
          <w:b/>
          <w:i w:val="0"/>
          <w:color w:val="000000"/>
          <w:sz w:val="28"/>
        </w:rPr>
        <w:t>в 8 классе</w:t>
      </w:r>
      <w:r>
        <w:rPr>
          <w:rFonts w:ascii="Times New Roman" w:hAnsi="Times New Roman"/>
          <w:b w:val="0"/>
          <w:i w:val="0"/>
          <w:color w:val="000000"/>
          <w:sz w:val="28"/>
        </w:rPr>
        <w:t xml:space="preserve"> обучающийся получит следующие предметные результаты:</w:t>
      </w:r>
    </w:p>
    <w:p w14:paraId="39951411">
      <w:pPr>
        <w:spacing w:before="0" w:after="0" w:line="264" w:lineRule="auto"/>
        <w:ind w:firstLine="600"/>
        <w:jc w:val="both"/>
      </w:pPr>
      <w:r>
        <w:rPr>
          <w:rFonts w:ascii="Times New Roman" w:hAnsi="Times New Roman"/>
          <w:b w:val="0"/>
          <w:i w:val="0"/>
          <w:color w:val="000000"/>
          <w:sz w:val="28"/>
        </w:rPr>
        <w:t>Распознавать основные виды четырёхугольников, их элементы, пользоваться их свойствами при решении геометрических задач.</w:t>
      </w:r>
    </w:p>
    <w:p w14:paraId="39E7362C">
      <w:pPr>
        <w:spacing w:before="0" w:after="0" w:line="264" w:lineRule="auto"/>
        <w:ind w:firstLine="600"/>
        <w:jc w:val="both"/>
      </w:pPr>
      <w:r>
        <w:rPr>
          <w:rFonts w:ascii="Times New Roman" w:hAnsi="Times New Roman"/>
          <w:b w:val="0"/>
          <w:i w:val="0"/>
          <w:color w:val="000000"/>
          <w:sz w:val="28"/>
        </w:rPr>
        <w:t>Применять свойства точки пересечения медиан треугольника (центра масс) в решении задач.</w:t>
      </w:r>
    </w:p>
    <w:p w14:paraId="6F67EB63">
      <w:pPr>
        <w:spacing w:before="0" w:after="0" w:line="264" w:lineRule="auto"/>
        <w:ind w:firstLine="600"/>
        <w:jc w:val="both"/>
      </w:pPr>
      <w:r>
        <w:rPr>
          <w:rFonts w:ascii="Times New Roman" w:hAnsi="Times New Roman"/>
          <w:b w:val="0"/>
          <w:i w:val="0"/>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35ECE7B1">
      <w:pPr>
        <w:spacing w:before="0" w:after="0" w:line="264" w:lineRule="auto"/>
        <w:ind w:firstLine="600"/>
        <w:jc w:val="both"/>
      </w:pPr>
      <w:r>
        <w:rPr>
          <w:rFonts w:ascii="Times New Roman" w:hAnsi="Times New Roman"/>
          <w:b w:val="0"/>
          <w:i w:val="0"/>
          <w:color w:val="000000"/>
          <w:sz w:val="28"/>
        </w:rPr>
        <w:t>Применять признаки подобия треугольников в решении геометрических задач.</w:t>
      </w:r>
    </w:p>
    <w:p w14:paraId="1DA9F459">
      <w:pPr>
        <w:spacing w:before="0" w:after="0" w:line="264" w:lineRule="auto"/>
        <w:ind w:firstLine="600"/>
        <w:jc w:val="both"/>
      </w:pPr>
      <w:r>
        <w:rPr>
          <w:rFonts w:ascii="Times New Roman" w:hAnsi="Times New Roman"/>
          <w:b w:val="0"/>
          <w:i w:val="0"/>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4922E365">
      <w:pPr>
        <w:spacing w:before="0" w:after="0" w:line="264" w:lineRule="auto"/>
        <w:ind w:firstLine="600"/>
        <w:jc w:val="both"/>
      </w:pPr>
      <w:r>
        <w:rPr>
          <w:rFonts w:ascii="Times New Roman" w:hAnsi="Times New Roman"/>
          <w:b w:val="0"/>
          <w:i w:val="0"/>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3207A3C8">
      <w:pPr>
        <w:spacing w:before="0" w:after="0" w:line="264" w:lineRule="auto"/>
        <w:ind w:firstLine="600"/>
        <w:jc w:val="both"/>
      </w:pPr>
      <w:r>
        <w:rPr>
          <w:rFonts w:ascii="Times New Roman" w:hAnsi="Times New Roman"/>
          <w:b w:val="0"/>
          <w:i w:val="0"/>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11163674">
      <w:pPr>
        <w:spacing w:before="0" w:after="0" w:line="264" w:lineRule="auto"/>
        <w:ind w:firstLine="600"/>
        <w:jc w:val="both"/>
      </w:pPr>
      <w:r>
        <w:rPr>
          <w:rFonts w:ascii="Times New Roman" w:hAnsi="Times New Roman"/>
          <w:b w:val="0"/>
          <w:i w:val="0"/>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75C6A782">
      <w:pPr>
        <w:spacing w:before="0" w:after="0" w:line="264" w:lineRule="auto"/>
        <w:ind w:firstLine="600"/>
        <w:jc w:val="both"/>
      </w:pPr>
      <w:r>
        <w:rPr>
          <w:rFonts w:ascii="Times New Roman" w:hAnsi="Times New Roman"/>
          <w:b w:val="0"/>
          <w:i w:val="0"/>
          <w:color w:val="000000"/>
          <w:sz w:val="28"/>
        </w:rPr>
        <w:t>Владеть понятием описанного четырёхугольника, применять свойства описанного четырёхугольника при решении задач.</w:t>
      </w:r>
    </w:p>
    <w:p w14:paraId="356B8C60">
      <w:pPr>
        <w:spacing w:before="0" w:after="0" w:line="264" w:lineRule="auto"/>
        <w:ind w:firstLine="600"/>
        <w:jc w:val="both"/>
      </w:pPr>
      <w:r>
        <w:rPr>
          <w:rFonts w:ascii="Times New Roman" w:hAnsi="Times New Roman"/>
          <w:b w:val="0"/>
          <w:i w:val="0"/>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2605BBC0">
      <w:pPr>
        <w:spacing w:before="0" w:after="0" w:line="264" w:lineRule="auto"/>
        <w:ind w:firstLine="600"/>
        <w:jc w:val="both"/>
      </w:pPr>
      <w:r>
        <w:rPr>
          <w:rFonts w:ascii="Times New Roman" w:hAnsi="Times New Roman"/>
          <w:b w:val="0"/>
          <w:i w:val="0"/>
          <w:color w:val="000000"/>
          <w:sz w:val="28"/>
        </w:rPr>
        <w:t xml:space="preserve">К концу обучения </w:t>
      </w:r>
      <w:r>
        <w:rPr>
          <w:rFonts w:ascii="Times New Roman" w:hAnsi="Times New Roman"/>
          <w:b/>
          <w:i w:val="0"/>
          <w:color w:val="000000"/>
          <w:sz w:val="28"/>
        </w:rPr>
        <w:t>в 9 классе</w:t>
      </w:r>
      <w:r>
        <w:rPr>
          <w:rFonts w:ascii="Times New Roman" w:hAnsi="Times New Roman"/>
          <w:b w:val="0"/>
          <w:i w:val="0"/>
          <w:color w:val="000000"/>
          <w:sz w:val="28"/>
        </w:rPr>
        <w:t xml:space="preserve"> обучающийся получит следующие предметные результаты:</w:t>
      </w:r>
    </w:p>
    <w:p w14:paraId="3103123C">
      <w:pPr>
        <w:spacing w:before="0" w:after="0" w:line="264" w:lineRule="auto"/>
        <w:ind w:firstLine="600"/>
        <w:jc w:val="both"/>
      </w:pPr>
      <w:r>
        <w:rPr>
          <w:rFonts w:ascii="Times New Roman" w:hAnsi="Times New Roman"/>
          <w:b w:val="0"/>
          <w:i w:val="0"/>
          <w:color w:val="000000"/>
          <w:sz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6057AE05">
      <w:pPr>
        <w:spacing w:before="0" w:after="0" w:line="264" w:lineRule="auto"/>
        <w:ind w:firstLine="600"/>
        <w:jc w:val="both"/>
      </w:pPr>
      <w:r>
        <w:rPr>
          <w:rFonts w:ascii="Times New Roman" w:hAnsi="Times New Roman"/>
          <w:b w:val="0"/>
          <w:i w:val="0"/>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6F6C609D">
      <w:pPr>
        <w:spacing w:before="0" w:after="0" w:line="264" w:lineRule="auto"/>
        <w:ind w:firstLine="600"/>
        <w:jc w:val="both"/>
      </w:pPr>
      <w:r>
        <w:rPr>
          <w:rFonts w:ascii="Times New Roman" w:hAnsi="Times New Roman"/>
          <w:b w:val="0"/>
          <w:i w:val="0"/>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70116BD3">
      <w:pPr>
        <w:spacing w:before="0" w:after="0" w:line="264" w:lineRule="auto"/>
        <w:ind w:firstLine="600"/>
        <w:jc w:val="both"/>
      </w:pPr>
      <w:r>
        <w:rPr>
          <w:rFonts w:ascii="Times New Roman" w:hAnsi="Times New Roman"/>
          <w:b w:val="0"/>
          <w:i w:val="0"/>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683B0AF5">
      <w:pPr>
        <w:spacing w:before="0" w:after="0" w:line="264" w:lineRule="auto"/>
        <w:ind w:firstLine="600"/>
        <w:jc w:val="both"/>
      </w:pPr>
      <w:r>
        <w:rPr>
          <w:rFonts w:ascii="Times New Roman" w:hAnsi="Times New Roman"/>
          <w:b w:val="0"/>
          <w:i w:val="0"/>
          <w:color w:val="000000"/>
          <w:sz w:val="28"/>
        </w:rPr>
        <w:t>Пользоваться теоремами о произведении отрезков хорд, о произведении отрезков секущих, о квадрате касательной.</w:t>
      </w:r>
    </w:p>
    <w:p w14:paraId="11749A2A">
      <w:pPr>
        <w:spacing w:before="0" w:after="0" w:line="264" w:lineRule="auto"/>
        <w:ind w:firstLine="600"/>
        <w:jc w:val="both"/>
      </w:pPr>
      <w:r>
        <w:rPr>
          <w:rFonts w:ascii="Times New Roman" w:hAnsi="Times New Roman"/>
          <w:b w:val="0"/>
          <w:i w:val="0"/>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03BCEF17">
      <w:pPr>
        <w:spacing w:before="0" w:after="0" w:line="264" w:lineRule="auto"/>
        <w:ind w:firstLine="600"/>
        <w:jc w:val="both"/>
      </w:pPr>
      <w:r>
        <w:rPr>
          <w:rFonts w:ascii="Times New Roman" w:hAnsi="Times New Roman"/>
          <w:b w:val="0"/>
          <w:i w:val="0"/>
          <w:color w:val="000000"/>
          <w:sz w:val="28"/>
        </w:rPr>
        <w:t>Пользоваться методом координат на плоскости, применять его в решении геометрических и практических задач.</w:t>
      </w:r>
    </w:p>
    <w:p w14:paraId="49A6F348">
      <w:pPr>
        <w:spacing w:before="0" w:after="0" w:line="264" w:lineRule="auto"/>
        <w:ind w:firstLine="600"/>
        <w:jc w:val="both"/>
      </w:pPr>
      <w:r>
        <w:rPr>
          <w:rFonts w:ascii="Times New Roman" w:hAnsi="Times New Roman"/>
          <w:b w:val="0"/>
          <w:i w:val="0"/>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503747DE">
      <w:pPr>
        <w:spacing w:before="0" w:after="0" w:line="264" w:lineRule="auto"/>
        <w:ind w:firstLine="600"/>
        <w:jc w:val="both"/>
      </w:pPr>
      <w:r>
        <w:rPr>
          <w:rFonts w:ascii="Times New Roman" w:hAnsi="Times New Roman"/>
          <w:b w:val="0"/>
          <w:i w:val="0"/>
          <w:color w:val="000000"/>
          <w:sz w:val="28"/>
        </w:rPr>
        <w:t>Находить оси (или центры) симметрии фигур, применять движения плоскости в простейших случаях.</w:t>
      </w:r>
    </w:p>
    <w:p w14:paraId="010A5AC9">
      <w:pPr>
        <w:spacing w:before="0" w:after="0" w:line="264" w:lineRule="auto"/>
        <w:ind w:firstLine="600"/>
        <w:jc w:val="both"/>
      </w:pPr>
      <w:r>
        <w:rPr>
          <w:rFonts w:ascii="Times New Roman" w:hAnsi="Times New Roman"/>
          <w:b w:val="0"/>
          <w:i w:val="0"/>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5434D71">
      <w:pPr>
        <w:sectPr>
          <w:pgSz w:w="11906" w:h="16383"/>
          <w:cols w:space="720" w:num="1"/>
        </w:sectPr>
      </w:pPr>
      <w:bookmarkStart w:id="9" w:name="block-13718034"/>
    </w:p>
    <w:bookmarkEnd w:id="7"/>
    <w:bookmarkEnd w:id="9"/>
    <w:p w14:paraId="40A205BC">
      <w:pPr>
        <w:spacing w:before="0" w:after="0"/>
        <w:ind w:left="120"/>
        <w:jc w:val="left"/>
      </w:pPr>
      <w:bookmarkStart w:id="10" w:name="block-13718037"/>
      <w:r>
        <w:rPr>
          <w:rFonts w:ascii="Times New Roman" w:hAnsi="Times New Roman"/>
          <w:b/>
          <w:i w:val="0"/>
          <w:color w:val="000000"/>
          <w:sz w:val="28"/>
        </w:rPr>
        <w:t xml:space="preserve"> ТЕМАТИЧЕСКОЕ ПЛАНИРОВАНИЕ </w:t>
      </w:r>
    </w:p>
    <w:p w14:paraId="48FECA7F">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5"/>
        <w:gridCol w:w="4089"/>
        <w:gridCol w:w="1437"/>
        <w:gridCol w:w="1541"/>
        <w:gridCol w:w="1612"/>
        <w:gridCol w:w="3202"/>
      </w:tblGrid>
      <w:tr w14:paraId="31BCB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vMerge w:val="restart"/>
            <w:tcMar>
              <w:top w:w="50" w:type="dxa"/>
              <w:left w:w="100" w:type="dxa"/>
            </w:tcMar>
            <w:vAlign w:val="center"/>
          </w:tcPr>
          <w:p w14:paraId="7C04E80D">
            <w:pPr>
              <w:spacing w:before="0" w:after="0"/>
              <w:ind w:left="135"/>
              <w:jc w:val="left"/>
            </w:pPr>
            <w:r>
              <w:rPr>
                <w:rFonts w:ascii="Times New Roman" w:hAnsi="Times New Roman"/>
                <w:b/>
                <w:i w:val="0"/>
                <w:color w:val="000000"/>
                <w:sz w:val="24"/>
              </w:rPr>
              <w:t xml:space="preserve">№ п/п </w:t>
            </w:r>
          </w:p>
          <w:p w14:paraId="069B1793">
            <w:pPr>
              <w:spacing w:before="0" w:after="0"/>
              <w:ind w:left="135"/>
              <w:jc w:val="left"/>
            </w:pPr>
          </w:p>
        </w:tc>
        <w:tc>
          <w:tcPr>
            <w:tcW w:w="2640" w:type="dxa"/>
            <w:vMerge w:val="restart"/>
            <w:tcMar>
              <w:top w:w="50" w:type="dxa"/>
              <w:left w:w="100" w:type="dxa"/>
            </w:tcMar>
            <w:vAlign w:val="center"/>
          </w:tcPr>
          <w:p w14:paraId="0EB81360">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2C30CA12">
            <w:pPr>
              <w:spacing w:before="0" w:after="0"/>
              <w:ind w:left="135"/>
              <w:jc w:val="left"/>
            </w:pPr>
          </w:p>
        </w:tc>
        <w:tc>
          <w:tcPr>
            <w:tcW w:w="0" w:type="auto"/>
            <w:gridSpan w:val="3"/>
            <w:tcMar>
              <w:top w:w="50" w:type="dxa"/>
              <w:left w:w="100" w:type="dxa"/>
            </w:tcMar>
            <w:vAlign w:val="center"/>
          </w:tcPr>
          <w:p w14:paraId="25B41370">
            <w:pPr>
              <w:spacing w:before="0" w:after="0"/>
              <w:ind w:left="0"/>
              <w:jc w:val="left"/>
            </w:pPr>
            <w:r>
              <w:rPr>
                <w:rFonts w:ascii="Times New Roman" w:hAnsi="Times New Roman"/>
                <w:b/>
                <w:i w:val="0"/>
                <w:color w:val="000000"/>
                <w:sz w:val="24"/>
              </w:rPr>
              <w:t>Количество часов</w:t>
            </w:r>
          </w:p>
        </w:tc>
        <w:tc>
          <w:tcPr>
            <w:tcW w:w="2757" w:type="dxa"/>
            <w:vMerge w:val="restart"/>
            <w:tcMar>
              <w:top w:w="50" w:type="dxa"/>
              <w:left w:w="100" w:type="dxa"/>
            </w:tcMar>
            <w:vAlign w:val="center"/>
          </w:tcPr>
          <w:p w14:paraId="110E34CD">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39966CF">
            <w:pPr>
              <w:spacing w:before="0" w:after="0"/>
              <w:ind w:left="135"/>
              <w:jc w:val="left"/>
            </w:pPr>
          </w:p>
        </w:tc>
      </w:tr>
      <w:tr w14:paraId="35E640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69A3324">
            <w:pPr>
              <w:jc w:val="left"/>
            </w:pPr>
          </w:p>
        </w:tc>
        <w:tc>
          <w:tcPr>
            <w:tcW w:w="0" w:type="auto"/>
            <w:vMerge w:val="continue"/>
            <w:tcBorders>
              <w:top w:val="nil"/>
            </w:tcBorders>
            <w:tcMar>
              <w:top w:w="50" w:type="dxa"/>
              <w:left w:w="100" w:type="dxa"/>
            </w:tcMar>
          </w:tcPr>
          <w:p w14:paraId="3040663C">
            <w:pPr>
              <w:jc w:val="left"/>
            </w:pPr>
          </w:p>
        </w:tc>
        <w:tc>
          <w:tcPr>
            <w:tcW w:w="1017" w:type="dxa"/>
            <w:tcMar>
              <w:top w:w="50" w:type="dxa"/>
              <w:left w:w="100" w:type="dxa"/>
            </w:tcMar>
            <w:vAlign w:val="center"/>
          </w:tcPr>
          <w:p w14:paraId="29AC55E7">
            <w:pPr>
              <w:spacing w:before="0" w:after="0"/>
              <w:ind w:left="135"/>
              <w:jc w:val="left"/>
            </w:pPr>
            <w:r>
              <w:rPr>
                <w:rFonts w:ascii="Times New Roman" w:hAnsi="Times New Roman"/>
                <w:b/>
                <w:i w:val="0"/>
                <w:color w:val="000000"/>
                <w:sz w:val="24"/>
              </w:rPr>
              <w:t xml:space="preserve">Всего </w:t>
            </w:r>
          </w:p>
          <w:p w14:paraId="6F882770">
            <w:pPr>
              <w:spacing w:before="0" w:after="0"/>
              <w:ind w:left="135"/>
              <w:jc w:val="left"/>
            </w:pPr>
          </w:p>
        </w:tc>
        <w:tc>
          <w:tcPr>
            <w:tcW w:w="1745" w:type="dxa"/>
            <w:tcMar>
              <w:top w:w="50" w:type="dxa"/>
              <w:left w:w="100" w:type="dxa"/>
            </w:tcMar>
            <w:vAlign w:val="center"/>
          </w:tcPr>
          <w:p w14:paraId="05EBB6BA">
            <w:pPr>
              <w:spacing w:before="0" w:after="0"/>
              <w:ind w:left="135"/>
              <w:jc w:val="left"/>
            </w:pPr>
            <w:r>
              <w:rPr>
                <w:rFonts w:ascii="Times New Roman" w:hAnsi="Times New Roman"/>
                <w:b/>
                <w:i w:val="0"/>
                <w:color w:val="000000"/>
                <w:sz w:val="24"/>
              </w:rPr>
              <w:t xml:space="preserve">Контрольные работы </w:t>
            </w:r>
          </w:p>
          <w:p w14:paraId="184F3D40">
            <w:pPr>
              <w:spacing w:before="0" w:after="0"/>
              <w:ind w:left="135"/>
              <w:jc w:val="left"/>
            </w:pPr>
          </w:p>
        </w:tc>
        <w:tc>
          <w:tcPr>
            <w:tcW w:w="1829" w:type="dxa"/>
            <w:tcMar>
              <w:top w:w="50" w:type="dxa"/>
              <w:left w:w="100" w:type="dxa"/>
            </w:tcMar>
            <w:vAlign w:val="center"/>
          </w:tcPr>
          <w:p w14:paraId="701ADFBF">
            <w:pPr>
              <w:spacing w:before="0" w:after="0"/>
              <w:ind w:left="135"/>
              <w:jc w:val="left"/>
            </w:pPr>
            <w:r>
              <w:rPr>
                <w:rFonts w:ascii="Times New Roman" w:hAnsi="Times New Roman"/>
                <w:b/>
                <w:i w:val="0"/>
                <w:color w:val="000000"/>
                <w:sz w:val="24"/>
              </w:rPr>
              <w:t xml:space="preserve">Практические работы </w:t>
            </w:r>
          </w:p>
          <w:p w14:paraId="17D358DE">
            <w:pPr>
              <w:spacing w:before="0" w:after="0"/>
              <w:ind w:left="135"/>
              <w:jc w:val="left"/>
            </w:pPr>
          </w:p>
        </w:tc>
        <w:tc>
          <w:tcPr>
            <w:tcW w:w="0" w:type="auto"/>
            <w:vMerge w:val="continue"/>
            <w:tcBorders>
              <w:top w:val="nil"/>
            </w:tcBorders>
            <w:tcMar>
              <w:top w:w="50" w:type="dxa"/>
              <w:left w:w="100" w:type="dxa"/>
            </w:tcMar>
          </w:tcPr>
          <w:p w14:paraId="11FB8032">
            <w:pPr>
              <w:jc w:val="left"/>
            </w:pPr>
          </w:p>
        </w:tc>
      </w:tr>
      <w:tr w14:paraId="4B5C96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248E5A3F">
            <w:pPr>
              <w:spacing w:before="0" w:after="0"/>
              <w:ind w:left="0"/>
              <w:jc w:val="left"/>
            </w:pPr>
            <w:r>
              <w:rPr>
                <w:rFonts w:ascii="Times New Roman" w:hAnsi="Times New Roman"/>
                <w:b w:val="0"/>
                <w:i w:val="0"/>
                <w:color w:val="000000"/>
                <w:sz w:val="24"/>
              </w:rPr>
              <w:t>1</w:t>
            </w:r>
          </w:p>
        </w:tc>
        <w:tc>
          <w:tcPr>
            <w:tcW w:w="2640" w:type="dxa"/>
            <w:tcMar>
              <w:top w:w="50" w:type="dxa"/>
              <w:left w:w="100" w:type="dxa"/>
            </w:tcMar>
            <w:vAlign w:val="center"/>
          </w:tcPr>
          <w:p w14:paraId="783BD870">
            <w:pPr>
              <w:spacing w:before="0" w:after="0"/>
              <w:ind w:left="135"/>
              <w:jc w:val="left"/>
            </w:pPr>
            <w:r>
              <w:rPr>
                <w:rFonts w:ascii="Times New Roman" w:hAnsi="Times New Roman"/>
                <w:b w:val="0"/>
                <w:i w:val="0"/>
                <w:color w:val="000000"/>
                <w:sz w:val="24"/>
              </w:rPr>
              <w:t>Простейшие геометрические фигуры и их свойства. Измерение геометрических величин</w:t>
            </w:r>
          </w:p>
        </w:tc>
        <w:tc>
          <w:tcPr>
            <w:tcW w:w="1017" w:type="dxa"/>
            <w:tcMar>
              <w:top w:w="50" w:type="dxa"/>
              <w:left w:w="100" w:type="dxa"/>
            </w:tcMar>
            <w:vAlign w:val="center"/>
          </w:tcPr>
          <w:p w14:paraId="29865E9C">
            <w:pPr>
              <w:spacing w:before="0" w:after="0" w:line="276" w:lineRule="auto"/>
              <w:ind w:left="135"/>
              <w:jc w:val="center"/>
            </w:pPr>
            <w:r>
              <w:rPr>
                <w:rFonts w:ascii="Times New Roman" w:hAnsi="Times New Roman"/>
                <w:b w:val="0"/>
                <w:i w:val="0"/>
                <w:color w:val="000000"/>
                <w:sz w:val="24"/>
              </w:rPr>
              <w:t xml:space="preserve"> 14 </w:t>
            </w:r>
          </w:p>
        </w:tc>
        <w:tc>
          <w:tcPr>
            <w:tcW w:w="1745" w:type="dxa"/>
            <w:tcMar>
              <w:top w:w="50" w:type="dxa"/>
              <w:left w:w="100" w:type="dxa"/>
            </w:tcMar>
            <w:vAlign w:val="center"/>
          </w:tcPr>
          <w:p w14:paraId="4EA9E3A3">
            <w:pPr>
              <w:spacing w:before="0" w:after="0" w:line="276" w:lineRule="auto"/>
              <w:ind w:left="135"/>
              <w:jc w:val="center"/>
            </w:pPr>
          </w:p>
        </w:tc>
        <w:tc>
          <w:tcPr>
            <w:tcW w:w="1829" w:type="dxa"/>
            <w:tcMar>
              <w:top w:w="50" w:type="dxa"/>
              <w:left w:w="100" w:type="dxa"/>
            </w:tcMar>
            <w:vAlign w:val="center"/>
          </w:tcPr>
          <w:p w14:paraId="03A61197">
            <w:pPr>
              <w:spacing w:before="0" w:after="0" w:line="276" w:lineRule="auto"/>
              <w:ind w:left="135"/>
              <w:jc w:val="center"/>
            </w:pPr>
          </w:p>
        </w:tc>
        <w:tc>
          <w:tcPr>
            <w:tcW w:w="2757" w:type="dxa"/>
            <w:tcMar>
              <w:top w:w="50" w:type="dxa"/>
              <w:left w:w="100" w:type="dxa"/>
            </w:tcMar>
            <w:vAlign w:val="center"/>
          </w:tcPr>
          <w:p w14:paraId="05A8E7CC">
            <w:pPr>
              <w:spacing w:before="0" w:after="0"/>
              <w:ind w:left="135"/>
              <w:jc w:val="left"/>
            </w:pPr>
            <w:r>
              <w:fldChar w:fldCharType="begin"/>
            </w:r>
            <w:r>
              <w:instrText xml:space="preserve"> HYPERLINK "https://m.edsoo.ru/X7R1N7Z5U" \h </w:instrText>
            </w:r>
            <w:r>
              <w:fldChar w:fldCharType="separate"/>
            </w:r>
            <w:r>
              <w:rPr>
                <w:rFonts w:ascii="Times New Roman" w:hAnsi="Times New Roman"/>
                <w:b w:val="0"/>
                <w:i w:val="0"/>
                <w:color w:val="0000FF"/>
                <w:sz w:val="22"/>
                <w:u w:val="single"/>
              </w:rPr>
              <w:t>https://m.edsoo.ru/X7R1N7Z5U</w:t>
            </w:r>
            <w:r>
              <w:rPr>
                <w:rFonts w:ascii="Times New Roman" w:hAnsi="Times New Roman"/>
                <w:b w:val="0"/>
                <w:i w:val="0"/>
                <w:color w:val="0000FF"/>
                <w:sz w:val="22"/>
                <w:u w:val="single"/>
              </w:rPr>
              <w:fldChar w:fldCharType="end"/>
            </w:r>
          </w:p>
        </w:tc>
      </w:tr>
      <w:tr w14:paraId="3D0972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4BCC6DC9">
            <w:pPr>
              <w:spacing w:before="0" w:after="0"/>
              <w:ind w:left="0"/>
              <w:jc w:val="left"/>
            </w:pPr>
            <w:r>
              <w:rPr>
                <w:rFonts w:ascii="Times New Roman" w:hAnsi="Times New Roman"/>
                <w:b w:val="0"/>
                <w:i w:val="0"/>
                <w:color w:val="000000"/>
                <w:sz w:val="24"/>
              </w:rPr>
              <w:t>2</w:t>
            </w:r>
          </w:p>
        </w:tc>
        <w:tc>
          <w:tcPr>
            <w:tcW w:w="2640" w:type="dxa"/>
            <w:tcMar>
              <w:top w:w="50" w:type="dxa"/>
              <w:left w:w="100" w:type="dxa"/>
            </w:tcMar>
            <w:vAlign w:val="center"/>
          </w:tcPr>
          <w:p w14:paraId="48B37D43">
            <w:pPr>
              <w:spacing w:before="0" w:after="0"/>
              <w:ind w:left="135"/>
              <w:jc w:val="left"/>
            </w:pPr>
            <w:r>
              <w:rPr>
                <w:rFonts w:ascii="Times New Roman" w:hAnsi="Times New Roman"/>
                <w:b w:val="0"/>
                <w:i w:val="0"/>
                <w:color w:val="000000"/>
                <w:sz w:val="24"/>
              </w:rPr>
              <w:t>Треугольники</w:t>
            </w:r>
          </w:p>
        </w:tc>
        <w:tc>
          <w:tcPr>
            <w:tcW w:w="1017" w:type="dxa"/>
            <w:tcMar>
              <w:top w:w="50" w:type="dxa"/>
              <w:left w:w="100" w:type="dxa"/>
            </w:tcMar>
            <w:vAlign w:val="center"/>
          </w:tcPr>
          <w:p w14:paraId="70866A9A">
            <w:pPr>
              <w:spacing w:before="0" w:after="0" w:line="276" w:lineRule="auto"/>
              <w:ind w:left="135"/>
              <w:jc w:val="center"/>
            </w:pPr>
            <w:r>
              <w:rPr>
                <w:rFonts w:ascii="Times New Roman" w:hAnsi="Times New Roman"/>
                <w:b w:val="0"/>
                <w:i w:val="0"/>
                <w:color w:val="000000"/>
                <w:sz w:val="24"/>
              </w:rPr>
              <w:t xml:space="preserve"> 22 </w:t>
            </w:r>
          </w:p>
        </w:tc>
        <w:tc>
          <w:tcPr>
            <w:tcW w:w="1745" w:type="dxa"/>
            <w:tcMar>
              <w:top w:w="50" w:type="dxa"/>
              <w:left w:w="100" w:type="dxa"/>
            </w:tcMar>
            <w:vAlign w:val="center"/>
          </w:tcPr>
          <w:p w14:paraId="67BCDD39">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14:paraId="4C2308CC">
            <w:pPr>
              <w:spacing w:before="0" w:after="0" w:line="276" w:lineRule="auto"/>
              <w:ind w:left="135"/>
              <w:jc w:val="center"/>
            </w:pPr>
          </w:p>
        </w:tc>
        <w:tc>
          <w:tcPr>
            <w:tcW w:w="2757" w:type="dxa"/>
            <w:tcMar>
              <w:top w:w="50" w:type="dxa"/>
              <w:left w:w="100" w:type="dxa"/>
            </w:tcMar>
            <w:vAlign w:val="center"/>
          </w:tcPr>
          <w:p w14:paraId="425BFEC3">
            <w:pPr>
              <w:spacing w:before="0" w:after="0"/>
              <w:ind w:left="135"/>
              <w:jc w:val="left"/>
            </w:pPr>
            <w:r>
              <w:fldChar w:fldCharType="begin"/>
            </w:r>
            <w:r>
              <w:instrText xml:space="preserve"> HYPERLINK "https://m.edsoo.ru/M7X3J1O9O" \h </w:instrText>
            </w:r>
            <w:r>
              <w:fldChar w:fldCharType="separate"/>
            </w:r>
            <w:r>
              <w:rPr>
                <w:rFonts w:ascii="Times New Roman" w:hAnsi="Times New Roman"/>
                <w:b w:val="0"/>
                <w:i w:val="0"/>
                <w:color w:val="0000FF"/>
                <w:sz w:val="22"/>
                <w:u w:val="single"/>
              </w:rPr>
              <w:t>https://m.edsoo.ru/M7X3J1O9O</w:t>
            </w:r>
            <w:r>
              <w:rPr>
                <w:rFonts w:ascii="Times New Roman" w:hAnsi="Times New Roman"/>
                <w:b w:val="0"/>
                <w:i w:val="0"/>
                <w:color w:val="0000FF"/>
                <w:sz w:val="22"/>
                <w:u w:val="single"/>
              </w:rPr>
              <w:fldChar w:fldCharType="end"/>
            </w:r>
          </w:p>
        </w:tc>
      </w:tr>
      <w:tr w14:paraId="092CD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138A9E5E">
            <w:pPr>
              <w:spacing w:before="0" w:after="0"/>
              <w:ind w:left="0"/>
              <w:jc w:val="left"/>
            </w:pPr>
            <w:r>
              <w:rPr>
                <w:rFonts w:ascii="Times New Roman" w:hAnsi="Times New Roman"/>
                <w:b w:val="0"/>
                <w:i w:val="0"/>
                <w:color w:val="000000"/>
                <w:sz w:val="24"/>
              </w:rPr>
              <w:t>3</w:t>
            </w:r>
          </w:p>
        </w:tc>
        <w:tc>
          <w:tcPr>
            <w:tcW w:w="2640" w:type="dxa"/>
            <w:tcMar>
              <w:top w:w="50" w:type="dxa"/>
              <w:left w:w="100" w:type="dxa"/>
            </w:tcMar>
            <w:vAlign w:val="center"/>
          </w:tcPr>
          <w:p w14:paraId="06FC53E2">
            <w:pPr>
              <w:spacing w:before="0" w:after="0"/>
              <w:ind w:left="135"/>
              <w:jc w:val="left"/>
            </w:pPr>
            <w:r>
              <w:rPr>
                <w:rFonts w:ascii="Times New Roman" w:hAnsi="Times New Roman"/>
                <w:b w:val="0"/>
                <w:i w:val="0"/>
                <w:color w:val="000000"/>
                <w:sz w:val="24"/>
              </w:rPr>
              <w:t>Параллельные прямые, сумма углов треугольника</w:t>
            </w:r>
          </w:p>
        </w:tc>
        <w:tc>
          <w:tcPr>
            <w:tcW w:w="1017" w:type="dxa"/>
            <w:tcMar>
              <w:top w:w="50" w:type="dxa"/>
              <w:left w:w="100" w:type="dxa"/>
            </w:tcMar>
            <w:vAlign w:val="center"/>
          </w:tcPr>
          <w:p w14:paraId="4CE56B74">
            <w:pPr>
              <w:spacing w:before="0" w:after="0" w:line="276" w:lineRule="auto"/>
              <w:ind w:left="135"/>
              <w:jc w:val="center"/>
            </w:pPr>
            <w:r>
              <w:rPr>
                <w:rFonts w:ascii="Times New Roman" w:hAnsi="Times New Roman"/>
                <w:b w:val="0"/>
                <w:i w:val="0"/>
                <w:color w:val="000000"/>
                <w:sz w:val="24"/>
              </w:rPr>
              <w:t xml:space="preserve"> 14 </w:t>
            </w:r>
          </w:p>
        </w:tc>
        <w:tc>
          <w:tcPr>
            <w:tcW w:w="1745" w:type="dxa"/>
            <w:tcMar>
              <w:top w:w="50" w:type="dxa"/>
              <w:left w:w="100" w:type="dxa"/>
            </w:tcMar>
            <w:vAlign w:val="center"/>
          </w:tcPr>
          <w:p w14:paraId="4660FC1A">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14:paraId="77AB4F7F">
            <w:pPr>
              <w:spacing w:before="0" w:after="0" w:line="276" w:lineRule="auto"/>
              <w:ind w:left="135"/>
              <w:jc w:val="center"/>
            </w:pPr>
          </w:p>
        </w:tc>
        <w:tc>
          <w:tcPr>
            <w:tcW w:w="2757" w:type="dxa"/>
            <w:tcMar>
              <w:top w:w="50" w:type="dxa"/>
              <w:left w:w="100" w:type="dxa"/>
            </w:tcMar>
            <w:vAlign w:val="center"/>
          </w:tcPr>
          <w:p w14:paraId="3664F089">
            <w:pPr>
              <w:spacing w:before="0" w:after="0"/>
              <w:ind w:left="135"/>
              <w:jc w:val="left"/>
            </w:pPr>
            <w:r>
              <w:fldChar w:fldCharType="begin"/>
            </w:r>
            <w:r>
              <w:instrText xml:space="preserve"> HYPERLINK "https://m.edsoo.ru/B6L1F3M6X" \h </w:instrText>
            </w:r>
            <w:r>
              <w:fldChar w:fldCharType="separate"/>
            </w:r>
            <w:r>
              <w:rPr>
                <w:rFonts w:ascii="Times New Roman" w:hAnsi="Times New Roman"/>
                <w:b w:val="0"/>
                <w:i w:val="0"/>
                <w:color w:val="0000FF"/>
                <w:sz w:val="22"/>
                <w:u w:val="single"/>
              </w:rPr>
              <w:t>https://m.edsoo.ru/B6L1F3M6X</w:t>
            </w:r>
            <w:r>
              <w:rPr>
                <w:rFonts w:ascii="Times New Roman" w:hAnsi="Times New Roman"/>
                <w:b w:val="0"/>
                <w:i w:val="0"/>
                <w:color w:val="0000FF"/>
                <w:sz w:val="22"/>
                <w:u w:val="single"/>
              </w:rPr>
              <w:fldChar w:fldCharType="end"/>
            </w:r>
          </w:p>
        </w:tc>
      </w:tr>
      <w:tr w14:paraId="21FB3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08D40851">
            <w:pPr>
              <w:spacing w:before="0" w:after="0"/>
              <w:ind w:left="0"/>
              <w:jc w:val="left"/>
            </w:pPr>
            <w:r>
              <w:rPr>
                <w:rFonts w:ascii="Times New Roman" w:hAnsi="Times New Roman"/>
                <w:b w:val="0"/>
                <w:i w:val="0"/>
                <w:color w:val="000000"/>
                <w:sz w:val="24"/>
              </w:rPr>
              <w:t>4</w:t>
            </w:r>
          </w:p>
        </w:tc>
        <w:tc>
          <w:tcPr>
            <w:tcW w:w="2640" w:type="dxa"/>
            <w:tcMar>
              <w:top w:w="50" w:type="dxa"/>
              <w:left w:w="100" w:type="dxa"/>
            </w:tcMar>
            <w:vAlign w:val="center"/>
          </w:tcPr>
          <w:p w14:paraId="5BAAE8C1">
            <w:pPr>
              <w:spacing w:before="0" w:after="0"/>
              <w:ind w:left="135"/>
              <w:jc w:val="left"/>
            </w:pPr>
            <w:r>
              <w:rPr>
                <w:rFonts w:ascii="Times New Roman" w:hAnsi="Times New Roman"/>
                <w:b w:val="0"/>
                <w:i w:val="0"/>
                <w:color w:val="000000"/>
                <w:sz w:val="24"/>
              </w:rPr>
              <w:t>Окружность и круг. Геометрические построения</w:t>
            </w:r>
          </w:p>
        </w:tc>
        <w:tc>
          <w:tcPr>
            <w:tcW w:w="1017" w:type="dxa"/>
            <w:tcMar>
              <w:top w:w="50" w:type="dxa"/>
              <w:left w:w="100" w:type="dxa"/>
            </w:tcMar>
            <w:vAlign w:val="center"/>
          </w:tcPr>
          <w:p w14:paraId="67CD06EF">
            <w:pPr>
              <w:spacing w:before="0" w:after="0" w:line="276" w:lineRule="auto"/>
              <w:ind w:left="135"/>
              <w:jc w:val="center"/>
            </w:pPr>
            <w:r>
              <w:rPr>
                <w:rFonts w:ascii="Times New Roman" w:hAnsi="Times New Roman"/>
                <w:b w:val="0"/>
                <w:i w:val="0"/>
                <w:color w:val="000000"/>
                <w:sz w:val="24"/>
              </w:rPr>
              <w:t xml:space="preserve"> 14 </w:t>
            </w:r>
          </w:p>
        </w:tc>
        <w:tc>
          <w:tcPr>
            <w:tcW w:w="1745" w:type="dxa"/>
            <w:tcMar>
              <w:top w:w="50" w:type="dxa"/>
              <w:left w:w="100" w:type="dxa"/>
            </w:tcMar>
            <w:vAlign w:val="center"/>
          </w:tcPr>
          <w:p w14:paraId="7D26A734">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14:paraId="277B8FFE">
            <w:pPr>
              <w:spacing w:before="0" w:after="0" w:line="276" w:lineRule="auto"/>
              <w:ind w:left="135"/>
              <w:jc w:val="center"/>
            </w:pPr>
          </w:p>
        </w:tc>
        <w:tc>
          <w:tcPr>
            <w:tcW w:w="2757" w:type="dxa"/>
            <w:tcMar>
              <w:top w:w="50" w:type="dxa"/>
              <w:left w:w="100" w:type="dxa"/>
            </w:tcMar>
            <w:vAlign w:val="center"/>
          </w:tcPr>
          <w:p w14:paraId="7A714C41">
            <w:pPr>
              <w:spacing w:before="0" w:after="0"/>
              <w:ind w:left="135"/>
              <w:jc w:val="left"/>
            </w:pPr>
            <w:r>
              <w:fldChar w:fldCharType="begin"/>
            </w:r>
            <w:r>
              <w:instrText xml:space="preserve"> HYPERLINK "https://m.edsoo.ru/B5P5X5U5X" \h </w:instrText>
            </w:r>
            <w:r>
              <w:fldChar w:fldCharType="separate"/>
            </w:r>
            <w:r>
              <w:rPr>
                <w:rFonts w:ascii="Times New Roman" w:hAnsi="Times New Roman"/>
                <w:b w:val="0"/>
                <w:i w:val="0"/>
                <w:color w:val="0000FF"/>
                <w:sz w:val="22"/>
                <w:u w:val="single"/>
              </w:rPr>
              <w:t>https://m.edsoo.ru/B5P5X5U5X</w:t>
            </w:r>
            <w:r>
              <w:rPr>
                <w:rFonts w:ascii="Times New Roman" w:hAnsi="Times New Roman"/>
                <w:b w:val="0"/>
                <w:i w:val="0"/>
                <w:color w:val="0000FF"/>
                <w:sz w:val="22"/>
                <w:u w:val="single"/>
              </w:rPr>
              <w:fldChar w:fldCharType="end"/>
            </w:r>
          </w:p>
        </w:tc>
      </w:tr>
      <w:tr w14:paraId="49CDB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78AC261E">
            <w:pPr>
              <w:spacing w:before="0" w:after="0"/>
              <w:ind w:left="0"/>
              <w:jc w:val="left"/>
            </w:pPr>
            <w:r>
              <w:rPr>
                <w:rFonts w:ascii="Times New Roman" w:hAnsi="Times New Roman"/>
                <w:b w:val="0"/>
                <w:i w:val="0"/>
                <w:color w:val="000000"/>
                <w:sz w:val="24"/>
              </w:rPr>
              <w:t>5</w:t>
            </w:r>
          </w:p>
        </w:tc>
        <w:tc>
          <w:tcPr>
            <w:tcW w:w="2640" w:type="dxa"/>
            <w:tcMar>
              <w:top w:w="50" w:type="dxa"/>
              <w:left w:w="100" w:type="dxa"/>
            </w:tcMar>
            <w:vAlign w:val="center"/>
          </w:tcPr>
          <w:p w14:paraId="396FCD82">
            <w:pPr>
              <w:spacing w:before="0" w:after="0"/>
              <w:ind w:left="135"/>
              <w:jc w:val="left"/>
            </w:pPr>
            <w:r>
              <w:rPr>
                <w:rFonts w:ascii="Times New Roman" w:hAnsi="Times New Roman"/>
                <w:b w:val="0"/>
                <w:i w:val="0"/>
                <w:color w:val="000000"/>
                <w:sz w:val="24"/>
              </w:rPr>
              <w:t>Повторение, обобщение знаний</w:t>
            </w:r>
          </w:p>
        </w:tc>
        <w:tc>
          <w:tcPr>
            <w:tcW w:w="1017" w:type="dxa"/>
            <w:tcMar>
              <w:top w:w="50" w:type="dxa"/>
              <w:left w:w="100" w:type="dxa"/>
            </w:tcMar>
            <w:vAlign w:val="center"/>
          </w:tcPr>
          <w:p w14:paraId="7AC68ED3">
            <w:pPr>
              <w:spacing w:before="0" w:after="0" w:line="276" w:lineRule="auto"/>
              <w:ind w:left="135"/>
              <w:jc w:val="center"/>
            </w:pPr>
            <w:r>
              <w:rPr>
                <w:rFonts w:ascii="Times New Roman" w:hAnsi="Times New Roman"/>
                <w:b w:val="0"/>
                <w:i w:val="0"/>
                <w:color w:val="000000"/>
                <w:sz w:val="24"/>
              </w:rPr>
              <w:t xml:space="preserve"> 4 </w:t>
            </w:r>
          </w:p>
        </w:tc>
        <w:tc>
          <w:tcPr>
            <w:tcW w:w="1745" w:type="dxa"/>
            <w:tcMar>
              <w:top w:w="50" w:type="dxa"/>
              <w:left w:w="100" w:type="dxa"/>
            </w:tcMar>
            <w:vAlign w:val="center"/>
          </w:tcPr>
          <w:p w14:paraId="4BEC436D">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14:paraId="6DA06096">
            <w:pPr>
              <w:spacing w:before="0" w:after="0" w:line="276" w:lineRule="auto"/>
              <w:ind w:left="135"/>
              <w:jc w:val="center"/>
            </w:pPr>
          </w:p>
        </w:tc>
        <w:tc>
          <w:tcPr>
            <w:tcW w:w="2757" w:type="dxa"/>
            <w:tcMar>
              <w:top w:w="50" w:type="dxa"/>
              <w:left w:w="100" w:type="dxa"/>
            </w:tcMar>
            <w:vAlign w:val="center"/>
          </w:tcPr>
          <w:p w14:paraId="1BF45A1F">
            <w:pPr>
              <w:spacing w:before="0" w:after="0"/>
              <w:ind w:left="135"/>
              <w:jc w:val="left"/>
            </w:pPr>
            <w:r>
              <w:fldChar w:fldCharType="begin"/>
            </w:r>
            <w:r>
              <w:instrText xml:space="preserve"> HYPERLINK "https://m.edsoo.ru/L8I4D5K9W" \h </w:instrText>
            </w:r>
            <w:r>
              <w:fldChar w:fldCharType="separate"/>
            </w:r>
            <w:r>
              <w:rPr>
                <w:rFonts w:ascii="Times New Roman" w:hAnsi="Times New Roman"/>
                <w:b w:val="0"/>
                <w:i w:val="0"/>
                <w:color w:val="0000FF"/>
                <w:sz w:val="22"/>
                <w:u w:val="single"/>
              </w:rPr>
              <w:t>https://m.edsoo.ru/L8I4D5K9W</w:t>
            </w:r>
            <w:r>
              <w:rPr>
                <w:rFonts w:ascii="Times New Roman" w:hAnsi="Times New Roman"/>
                <w:b w:val="0"/>
                <w:i w:val="0"/>
                <w:color w:val="0000FF"/>
                <w:sz w:val="22"/>
                <w:u w:val="single"/>
              </w:rPr>
              <w:fldChar w:fldCharType="end"/>
            </w:r>
          </w:p>
        </w:tc>
      </w:tr>
      <w:tr w14:paraId="35EF3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36E1B02">
            <w:pPr>
              <w:spacing w:before="0" w:after="0"/>
              <w:ind w:left="135"/>
              <w:jc w:val="left"/>
            </w:pPr>
            <w:r>
              <w:rPr>
                <w:rFonts w:ascii="Times New Roman" w:hAnsi="Times New Roman"/>
                <w:b w:val="0"/>
                <w:i w:val="0"/>
                <w:color w:val="000000"/>
                <w:sz w:val="24"/>
              </w:rPr>
              <w:t>ОБЩЕЕ КОЛИЧЕСТВО ЧАСОВ ПО ПРОГРАММЕ</w:t>
            </w:r>
          </w:p>
        </w:tc>
        <w:tc>
          <w:tcPr>
            <w:tcW w:w="1598" w:type="dxa"/>
            <w:tcMar>
              <w:top w:w="50" w:type="dxa"/>
              <w:left w:w="100" w:type="dxa"/>
            </w:tcMar>
            <w:vAlign w:val="center"/>
          </w:tcPr>
          <w:p w14:paraId="266A139C">
            <w:pPr>
              <w:spacing w:before="0" w:after="0" w:line="276" w:lineRule="auto"/>
              <w:ind w:left="135"/>
              <w:jc w:val="center"/>
            </w:pPr>
            <w:r>
              <w:rPr>
                <w:rFonts w:ascii="Times New Roman" w:hAnsi="Times New Roman"/>
                <w:b w:val="0"/>
                <w:i w:val="0"/>
                <w:color w:val="000000"/>
                <w:sz w:val="24"/>
              </w:rPr>
              <w:t xml:space="preserve"> 68 </w:t>
            </w:r>
          </w:p>
        </w:tc>
        <w:tc>
          <w:tcPr>
            <w:tcW w:w="1745" w:type="dxa"/>
            <w:tcMar>
              <w:top w:w="50" w:type="dxa"/>
              <w:left w:w="100" w:type="dxa"/>
            </w:tcMar>
            <w:vAlign w:val="center"/>
          </w:tcPr>
          <w:p w14:paraId="2FE2A90A">
            <w:pPr>
              <w:spacing w:before="0" w:after="0" w:line="276" w:lineRule="auto"/>
              <w:ind w:left="135"/>
              <w:jc w:val="center"/>
            </w:pPr>
            <w:r>
              <w:rPr>
                <w:rFonts w:ascii="Times New Roman" w:hAnsi="Times New Roman"/>
                <w:b w:val="0"/>
                <w:i w:val="0"/>
                <w:color w:val="000000"/>
                <w:sz w:val="24"/>
              </w:rPr>
              <w:t xml:space="preserve"> 4 </w:t>
            </w:r>
          </w:p>
        </w:tc>
        <w:tc>
          <w:tcPr>
            <w:tcW w:w="1829" w:type="dxa"/>
            <w:tcMar>
              <w:top w:w="50" w:type="dxa"/>
              <w:left w:w="100" w:type="dxa"/>
            </w:tcMar>
            <w:vAlign w:val="center"/>
          </w:tcPr>
          <w:p w14:paraId="6CD2DC2C">
            <w:pPr>
              <w:spacing w:before="0" w:after="0" w:line="276" w:lineRule="auto"/>
              <w:ind w:left="135"/>
              <w:jc w:val="center"/>
            </w:pPr>
            <w:r>
              <w:rPr>
                <w:rFonts w:ascii="Times New Roman" w:hAnsi="Times New Roman"/>
                <w:b w:val="0"/>
                <w:i w:val="0"/>
                <w:color w:val="000000"/>
                <w:sz w:val="24"/>
              </w:rPr>
              <w:t xml:space="preserve"> 0 </w:t>
            </w:r>
          </w:p>
        </w:tc>
        <w:tc>
          <w:tcPr>
            <w:tcW w:w="2757" w:type="dxa"/>
            <w:tcMar>
              <w:top w:w="50" w:type="dxa"/>
              <w:left w:w="100" w:type="dxa"/>
            </w:tcMar>
            <w:vAlign w:val="center"/>
          </w:tcPr>
          <w:p w14:paraId="4008F221">
            <w:pPr>
              <w:jc w:val="left"/>
            </w:pPr>
          </w:p>
        </w:tc>
      </w:tr>
    </w:tbl>
    <w:p w14:paraId="490612F1">
      <w:pPr>
        <w:sectPr>
          <w:pgSz w:w="16383" w:h="11906" w:orient="landscape"/>
          <w:cols w:space="720" w:num="1"/>
        </w:sectPr>
      </w:pPr>
    </w:p>
    <w:p w14:paraId="2A7C608D">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1"/>
        <w:gridCol w:w="4305"/>
        <w:gridCol w:w="1387"/>
        <w:gridCol w:w="1508"/>
        <w:gridCol w:w="1582"/>
        <w:gridCol w:w="3213"/>
      </w:tblGrid>
      <w:tr w14:paraId="2871A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vMerge w:val="restart"/>
            <w:tcMar>
              <w:top w:w="50" w:type="dxa"/>
              <w:left w:w="100" w:type="dxa"/>
            </w:tcMar>
            <w:vAlign w:val="center"/>
          </w:tcPr>
          <w:p w14:paraId="1AC941FC">
            <w:pPr>
              <w:spacing w:before="0" w:after="0"/>
              <w:ind w:left="135"/>
              <w:jc w:val="left"/>
            </w:pPr>
            <w:r>
              <w:rPr>
                <w:rFonts w:ascii="Times New Roman" w:hAnsi="Times New Roman"/>
                <w:b/>
                <w:i w:val="0"/>
                <w:color w:val="000000"/>
                <w:sz w:val="24"/>
              </w:rPr>
              <w:t xml:space="preserve">№ п/п </w:t>
            </w:r>
          </w:p>
          <w:p w14:paraId="2C67126D">
            <w:pPr>
              <w:spacing w:before="0" w:after="0"/>
              <w:ind w:left="135"/>
              <w:jc w:val="left"/>
            </w:pPr>
          </w:p>
        </w:tc>
        <w:tc>
          <w:tcPr>
            <w:tcW w:w="3080" w:type="dxa"/>
            <w:vMerge w:val="restart"/>
            <w:tcMar>
              <w:top w:w="50" w:type="dxa"/>
              <w:left w:w="100" w:type="dxa"/>
            </w:tcMar>
            <w:vAlign w:val="center"/>
          </w:tcPr>
          <w:p w14:paraId="4B5B2864">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7863E620">
            <w:pPr>
              <w:spacing w:before="0" w:after="0"/>
              <w:ind w:left="135"/>
              <w:jc w:val="left"/>
            </w:pPr>
          </w:p>
        </w:tc>
        <w:tc>
          <w:tcPr>
            <w:tcW w:w="0" w:type="auto"/>
            <w:gridSpan w:val="3"/>
            <w:tcMar>
              <w:top w:w="50" w:type="dxa"/>
              <w:left w:w="100" w:type="dxa"/>
            </w:tcMar>
            <w:vAlign w:val="center"/>
          </w:tcPr>
          <w:p w14:paraId="4825AF26">
            <w:pPr>
              <w:spacing w:before="0" w:after="0"/>
              <w:ind w:left="0"/>
              <w:jc w:val="left"/>
            </w:pPr>
            <w:r>
              <w:rPr>
                <w:rFonts w:ascii="Times New Roman" w:hAnsi="Times New Roman"/>
                <w:b/>
                <w:i w:val="0"/>
                <w:color w:val="000000"/>
                <w:sz w:val="24"/>
              </w:rPr>
              <w:t>Количество часов</w:t>
            </w:r>
          </w:p>
        </w:tc>
        <w:tc>
          <w:tcPr>
            <w:tcW w:w="2639" w:type="dxa"/>
            <w:vMerge w:val="restart"/>
            <w:tcMar>
              <w:top w:w="50" w:type="dxa"/>
              <w:left w:w="100" w:type="dxa"/>
            </w:tcMar>
            <w:vAlign w:val="center"/>
          </w:tcPr>
          <w:p w14:paraId="24078C59">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5593F5C">
            <w:pPr>
              <w:spacing w:before="0" w:after="0"/>
              <w:ind w:left="135"/>
              <w:jc w:val="left"/>
            </w:pPr>
          </w:p>
        </w:tc>
      </w:tr>
      <w:tr w14:paraId="48C4E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8003902">
            <w:pPr>
              <w:jc w:val="left"/>
            </w:pPr>
          </w:p>
        </w:tc>
        <w:tc>
          <w:tcPr>
            <w:tcW w:w="0" w:type="auto"/>
            <w:vMerge w:val="continue"/>
            <w:tcBorders>
              <w:top w:val="nil"/>
            </w:tcBorders>
            <w:tcMar>
              <w:top w:w="50" w:type="dxa"/>
              <w:left w:w="100" w:type="dxa"/>
            </w:tcMar>
          </w:tcPr>
          <w:p w14:paraId="7BF8319F">
            <w:pPr>
              <w:jc w:val="left"/>
            </w:pPr>
          </w:p>
        </w:tc>
        <w:tc>
          <w:tcPr>
            <w:tcW w:w="974" w:type="dxa"/>
            <w:tcMar>
              <w:top w:w="50" w:type="dxa"/>
              <w:left w:w="100" w:type="dxa"/>
            </w:tcMar>
            <w:vAlign w:val="center"/>
          </w:tcPr>
          <w:p w14:paraId="26CD3B88">
            <w:pPr>
              <w:spacing w:before="0" w:after="0"/>
              <w:ind w:left="135"/>
              <w:jc w:val="left"/>
            </w:pPr>
            <w:r>
              <w:rPr>
                <w:rFonts w:ascii="Times New Roman" w:hAnsi="Times New Roman"/>
                <w:b/>
                <w:i w:val="0"/>
                <w:color w:val="000000"/>
                <w:sz w:val="24"/>
              </w:rPr>
              <w:t xml:space="preserve">Всего </w:t>
            </w:r>
          </w:p>
          <w:p w14:paraId="79BD2601">
            <w:pPr>
              <w:spacing w:before="0" w:after="0"/>
              <w:ind w:left="135"/>
              <w:jc w:val="left"/>
            </w:pPr>
          </w:p>
        </w:tc>
        <w:tc>
          <w:tcPr>
            <w:tcW w:w="1696" w:type="dxa"/>
            <w:tcMar>
              <w:top w:w="50" w:type="dxa"/>
              <w:left w:w="100" w:type="dxa"/>
            </w:tcMar>
            <w:vAlign w:val="center"/>
          </w:tcPr>
          <w:p w14:paraId="3A58E8DB">
            <w:pPr>
              <w:spacing w:before="0" w:after="0"/>
              <w:ind w:left="135"/>
              <w:jc w:val="left"/>
            </w:pPr>
            <w:r>
              <w:rPr>
                <w:rFonts w:ascii="Times New Roman" w:hAnsi="Times New Roman"/>
                <w:b/>
                <w:i w:val="0"/>
                <w:color w:val="000000"/>
                <w:sz w:val="24"/>
              </w:rPr>
              <w:t xml:space="preserve">Контрольные работы </w:t>
            </w:r>
          </w:p>
          <w:p w14:paraId="5DA7F164">
            <w:pPr>
              <w:spacing w:before="0" w:after="0"/>
              <w:ind w:left="135"/>
              <w:jc w:val="left"/>
            </w:pPr>
          </w:p>
        </w:tc>
        <w:tc>
          <w:tcPr>
            <w:tcW w:w="1783" w:type="dxa"/>
            <w:tcMar>
              <w:top w:w="50" w:type="dxa"/>
              <w:left w:w="100" w:type="dxa"/>
            </w:tcMar>
            <w:vAlign w:val="center"/>
          </w:tcPr>
          <w:p w14:paraId="14A253F3">
            <w:pPr>
              <w:spacing w:before="0" w:after="0"/>
              <w:ind w:left="135"/>
              <w:jc w:val="left"/>
            </w:pPr>
            <w:r>
              <w:rPr>
                <w:rFonts w:ascii="Times New Roman" w:hAnsi="Times New Roman"/>
                <w:b/>
                <w:i w:val="0"/>
                <w:color w:val="000000"/>
                <w:sz w:val="24"/>
              </w:rPr>
              <w:t xml:space="preserve">Практические работы </w:t>
            </w:r>
          </w:p>
          <w:p w14:paraId="1B7C7EFB">
            <w:pPr>
              <w:spacing w:before="0" w:after="0"/>
              <w:ind w:left="135"/>
              <w:jc w:val="left"/>
            </w:pPr>
          </w:p>
        </w:tc>
        <w:tc>
          <w:tcPr>
            <w:tcW w:w="0" w:type="auto"/>
            <w:vMerge w:val="continue"/>
            <w:tcBorders>
              <w:top w:val="nil"/>
            </w:tcBorders>
            <w:tcMar>
              <w:top w:w="50" w:type="dxa"/>
              <w:left w:w="100" w:type="dxa"/>
            </w:tcMar>
          </w:tcPr>
          <w:p w14:paraId="12A61ADD">
            <w:pPr>
              <w:jc w:val="left"/>
            </w:pPr>
          </w:p>
        </w:tc>
      </w:tr>
      <w:tr w14:paraId="12FFC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52EBE520">
            <w:pPr>
              <w:spacing w:before="0" w:after="0"/>
              <w:ind w:left="0"/>
              <w:jc w:val="left"/>
            </w:pPr>
            <w:r>
              <w:rPr>
                <w:rFonts w:ascii="Times New Roman" w:hAnsi="Times New Roman"/>
                <w:b w:val="0"/>
                <w:i w:val="0"/>
                <w:color w:val="000000"/>
                <w:sz w:val="24"/>
              </w:rPr>
              <w:t>1</w:t>
            </w:r>
          </w:p>
        </w:tc>
        <w:tc>
          <w:tcPr>
            <w:tcW w:w="3080" w:type="dxa"/>
            <w:tcMar>
              <w:top w:w="50" w:type="dxa"/>
              <w:left w:w="100" w:type="dxa"/>
            </w:tcMar>
            <w:vAlign w:val="center"/>
          </w:tcPr>
          <w:p w14:paraId="089CB5EF">
            <w:pPr>
              <w:spacing w:before="0" w:after="0"/>
              <w:ind w:left="135"/>
              <w:jc w:val="left"/>
            </w:pPr>
            <w:r>
              <w:rPr>
                <w:rFonts w:ascii="Times New Roman" w:hAnsi="Times New Roman"/>
                <w:b w:val="0"/>
                <w:i w:val="0"/>
                <w:color w:val="000000"/>
                <w:sz w:val="24"/>
              </w:rPr>
              <w:t>Четырёхугольники</w:t>
            </w:r>
          </w:p>
        </w:tc>
        <w:tc>
          <w:tcPr>
            <w:tcW w:w="974" w:type="dxa"/>
            <w:tcMar>
              <w:top w:w="50" w:type="dxa"/>
              <w:left w:w="100" w:type="dxa"/>
            </w:tcMar>
            <w:vAlign w:val="center"/>
          </w:tcPr>
          <w:p w14:paraId="4273A41D">
            <w:pPr>
              <w:spacing w:before="0" w:after="0" w:line="276" w:lineRule="auto"/>
              <w:ind w:left="135"/>
              <w:jc w:val="center"/>
            </w:pPr>
            <w:r>
              <w:rPr>
                <w:rFonts w:ascii="Times New Roman" w:hAnsi="Times New Roman"/>
                <w:b w:val="0"/>
                <w:i w:val="0"/>
                <w:color w:val="000000"/>
                <w:sz w:val="24"/>
              </w:rPr>
              <w:t xml:space="preserve"> 12 </w:t>
            </w:r>
          </w:p>
        </w:tc>
        <w:tc>
          <w:tcPr>
            <w:tcW w:w="1696" w:type="dxa"/>
            <w:tcMar>
              <w:top w:w="50" w:type="dxa"/>
              <w:left w:w="100" w:type="dxa"/>
            </w:tcMar>
            <w:vAlign w:val="center"/>
          </w:tcPr>
          <w:p w14:paraId="3B641C2C">
            <w:pPr>
              <w:spacing w:before="0" w:after="0" w:line="276" w:lineRule="auto"/>
              <w:ind w:left="135"/>
              <w:jc w:val="center"/>
            </w:pPr>
            <w:r>
              <w:rPr>
                <w:rFonts w:ascii="Times New Roman" w:hAnsi="Times New Roman"/>
                <w:b w:val="0"/>
                <w:i w:val="0"/>
                <w:color w:val="000000"/>
                <w:sz w:val="24"/>
              </w:rPr>
              <w:t xml:space="preserve"> 1 </w:t>
            </w:r>
          </w:p>
        </w:tc>
        <w:tc>
          <w:tcPr>
            <w:tcW w:w="1783" w:type="dxa"/>
            <w:tcMar>
              <w:top w:w="50" w:type="dxa"/>
              <w:left w:w="100" w:type="dxa"/>
            </w:tcMar>
            <w:vAlign w:val="center"/>
          </w:tcPr>
          <w:p w14:paraId="11F2A1B1">
            <w:pPr>
              <w:spacing w:before="0" w:after="0" w:line="276" w:lineRule="auto"/>
              <w:ind w:left="135"/>
              <w:jc w:val="center"/>
            </w:pPr>
          </w:p>
        </w:tc>
        <w:tc>
          <w:tcPr>
            <w:tcW w:w="2639" w:type="dxa"/>
            <w:tcMar>
              <w:top w:w="50" w:type="dxa"/>
              <w:left w:w="100" w:type="dxa"/>
            </w:tcMar>
            <w:vAlign w:val="center"/>
          </w:tcPr>
          <w:p w14:paraId="71C215FF">
            <w:pPr>
              <w:spacing w:before="0" w:after="0"/>
              <w:ind w:left="135"/>
              <w:jc w:val="left"/>
            </w:pPr>
            <w:r>
              <w:fldChar w:fldCharType="begin"/>
            </w:r>
            <w:r>
              <w:instrText xml:space="preserve"> HYPERLINK "https://m.edsoo.ru/V1P3M2J0I" \h </w:instrText>
            </w:r>
            <w:r>
              <w:fldChar w:fldCharType="separate"/>
            </w:r>
            <w:r>
              <w:rPr>
                <w:rFonts w:ascii="Times New Roman" w:hAnsi="Times New Roman"/>
                <w:b w:val="0"/>
                <w:i w:val="0"/>
                <w:color w:val="0000FF"/>
                <w:sz w:val="22"/>
                <w:u w:val="single"/>
              </w:rPr>
              <w:t>https://m.edsoo.ru/V1P3M2J0I</w:t>
            </w:r>
            <w:r>
              <w:rPr>
                <w:rFonts w:ascii="Times New Roman" w:hAnsi="Times New Roman"/>
                <w:b w:val="0"/>
                <w:i w:val="0"/>
                <w:color w:val="0000FF"/>
                <w:sz w:val="22"/>
                <w:u w:val="single"/>
              </w:rPr>
              <w:fldChar w:fldCharType="end"/>
            </w:r>
          </w:p>
        </w:tc>
      </w:tr>
      <w:tr w14:paraId="21F375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64661EAA">
            <w:pPr>
              <w:spacing w:before="0" w:after="0"/>
              <w:ind w:left="0"/>
              <w:jc w:val="left"/>
            </w:pPr>
            <w:r>
              <w:rPr>
                <w:rFonts w:ascii="Times New Roman" w:hAnsi="Times New Roman"/>
                <w:b w:val="0"/>
                <w:i w:val="0"/>
                <w:color w:val="000000"/>
                <w:sz w:val="24"/>
              </w:rPr>
              <w:t>2</w:t>
            </w:r>
          </w:p>
        </w:tc>
        <w:tc>
          <w:tcPr>
            <w:tcW w:w="3080" w:type="dxa"/>
            <w:tcMar>
              <w:top w:w="50" w:type="dxa"/>
              <w:left w:w="100" w:type="dxa"/>
            </w:tcMar>
            <w:vAlign w:val="center"/>
          </w:tcPr>
          <w:p w14:paraId="04C6B9B3">
            <w:pPr>
              <w:spacing w:before="0" w:after="0"/>
              <w:ind w:left="135"/>
              <w:jc w:val="left"/>
            </w:pPr>
            <w:r>
              <w:rPr>
                <w:rFonts w:ascii="Times New Roman" w:hAnsi="Times New Roman"/>
                <w:b w:val="0"/>
                <w:i w:val="0"/>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666C8184">
            <w:pPr>
              <w:spacing w:before="0" w:after="0" w:line="276" w:lineRule="auto"/>
              <w:ind w:left="135"/>
              <w:jc w:val="center"/>
            </w:pPr>
            <w:r>
              <w:rPr>
                <w:rFonts w:ascii="Times New Roman" w:hAnsi="Times New Roman"/>
                <w:b w:val="0"/>
                <w:i w:val="0"/>
                <w:color w:val="000000"/>
                <w:sz w:val="24"/>
              </w:rPr>
              <w:t xml:space="preserve"> 15 </w:t>
            </w:r>
          </w:p>
        </w:tc>
        <w:tc>
          <w:tcPr>
            <w:tcW w:w="1696" w:type="dxa"/>
            <w:tcMar>
              <w:top w:w="50" w:type="dxa"/>
              <w:left w:w="100" w:type="dxa"/>
            </w:tcMar>
            <w:vAlign w:val="center"/>
          </w:tcPr>
          <w:p w14:paraId="36F5B882">
            <w:pPr>
              <w:spacing w:before="0" w:after="0" w:line="276" w:lineRule="auto"/>
              <w:ind w:left="135"/>
              <w:jc w:val="center"/>
            </w:pPr>
            <w:r>
              <w:rPr>
                <w:rFonts w:ascii="Times New Roman" w:hAnsi="Times New Roman"/>
                <w:b w:val="0"/>
                <w:i w:val="0"/>
                <w:color w:val="000000"/>
                <w:sz w:val="24"/>
              </w:rPr>
              <w:t xml:space="preserve"> 1 </w:t>
            </w:r>
          </w:p>
        </w:tc>
        <w:tc>
          <w:tcPr>
            <w:tcW w:w="1783" w:type="dxa"/>
            <w:tcMar>
              <w:top w:w="50" w:type="dxa"/>
              <w:left w:w="100" w:type="dxa"/>
            </w:tcMar>
            <w:vAlign w:val="center"/>
          </w:tcPr>
          <w:p w14:paraId="2A2D1D98">
            <w:pPr>
              <w:spacing w:before="0" w:after="0" w:line="276" w:lineRule="auto"/>
              <w:ind w:left="135"/>
              <w:jc w:val="center"/>
            </w:pPr>
          </w:p>
        </w:tc>
        <w:tc>
          <w:tcPr>
            <w:tcW w:w="2639" w:type="dxa"/>
            <w:tcMar>
              <w:top w:w="50" w:type="dxa"/>
              <w:left w:w="100" w:type="dxa"/>
            </w:tcMar>
            <w:vAlign w:val="center"/>
          </w:tcPr>
          <w:p w14:paraId="52EF3D47">
            <w:pPr>
              <w:spacing w:before="0" w:after="0"/>
              <w:ind w:left="135"/>
              <w:jc w:val="left"/>
            </w:pPr>
            <w:r>
              <w:fldChar w:fldCharType="begin"/>
            </w:r>
            <w:r>
              <w:instrText xml:space="preserve"> HYPERLINK "https://m.edsoo.ru/H0J8N8N5Z" \h </w:instrText>
            </w:r>
            <w:r>
              <w:fldChar w:fldCharType="separate"/>
            </w:r>
            <w:r>
              <w:rPr>
                <w:rFonts w:ascii="Times New Roman" w:hAnsi="Times New Roman"/>
                <w:b w:val="0"/>
                <w:i w:val="0"/>
                <w:color w:val="0000FF"/>
                <w:sz w:val="22"/>
                <w:u w:val="single"/>
              </w:rPr>
              <w:t>https://m.edsoo.ru/H0J8N8N5Z</w:t>
            </w:r>
            <w:r>
              <w:rPr>
                <w:rFonts w:ascii="Times New Roman" w:hAnsi="Times New Roman"/>
                <w:b w:val="0"/>
                <w:i w:val="0"/>
                <w:color w:val="0000FF"/>
                <w:sz w:val="22"/>
                <w:u w:val="single"/>
              </w:rPr>
              <w:fldChar w:fldCharType="end"/>
            </w:r>
          </w:p>
        </w:tc>
      </w:tr>
      <w:tr w14:paraId="70F390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58421340">
            <w:pPr>
              <w:spacing w:before="0" w:after="0"/>
              <w:ind w:left="0"/>
              <w:jc w:val="left"/>
            </w:pPr>
            <w:r>
              <w:rPr>
                <w:rFonts w:ascii="Times New Roman" w:hAnsi="Times New Roman"/>
                <w:b w:val="0"/>
                <w:i w:val="0"/>
                <w:color w:val="000000"/>
                <w:sz w:val="24"/>
              </w:rPr>
              <w:t>3</w:t>
            </w:r>
          </w:p>
        </w:tc>
        <w:tc>
          <w:tcPr>
            <w:tcW w:w="3080" w:type="dxa"/>
            <w:tcMar>
              <w:top w:w="50" w:type="dxa"/>
              <w:left w:w="100" w:type="dxa"/>
            </w:tcMar>
            <w:vAlign w:val="center"/>
          </w:tcPr>
          <w:p w14:paraId="09EC5ABA">
            <w:pPr>
              <w:spacing w:before="0" w:after="0"/>
              <w:ind w:left="135"/>
              <w:jc w:val="left"/>
            </w:pPr>
            <w:r>
              <w:rPr>
                <w:rFonts w:ascii="Times New Roman" w:hAnsi="Times New Roman"/>
                <w:b w:val="0"/>
                <w:i w:val="0"/>
                <w:color w:val="000000"/>
                <w:sz w:val="24"/>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14:paraId="52798BA4">
            <w:pPr>
              <w:spacing w:before="0" w:after="0" w:line="276" w:lineRule="auto"/>
              <w:ind w:left="135"/>
              <w:jc w:val="center"/>
            </w:pPr>
            <w:r>
              <w:rPr>
                <w:rFonts w:ascii="Times New Roman" w:hAnsi="Times New Roman"/>
                <w:b w:val="0"/>
                <w:i w:val="0"/>
                <w:color w:val="000000"/>
                <w:sz w:val="24"/>
              </w:rPr>
              <w:t xml:space="preserve"> 14 </w:t>
            </w:r>
          </w:p>
        </w:tc>
        <w:tc>
          <w:tcPr>
            <w:tcW w:w="1696" w:type="dxa"/>
            <w:tcMar>
              <w:top w:w="50" w:type="dxa"/>
              <w:left w:w="100" w:type="dxa"/>
            </w:tcMar>
            <w:vAlign w:val="center"/>
          </w:tcPr>
          <w:p w14:paraId="6E9A1FC3">
            <w:pPr>
              <w:spacing w:before="0" w:after="0" w:line="276" w:lineRule="auto"/>
              <w:ind w:left="135"/>
              <w:jc w:val="center"/>
            </w:pPr>
            <w:r>
              <w:rPr>
                <w:rFonts w:ascii="Times New Roman" w:hAnsi="Times New Roman"/>
                <w:b w:val="0"/>
                <w:i w:val="0"/>
                <w:color w:val="000000"/>
                <w:sz w:val="24"/>
              </w:rPr>
              <w:t xml:space="preserve"> 1 </w:t>
            </w:r>
          </w:p>
        </w:tc>
        <w:tc>
          <w:tcPr>
            <w:tcW w:w="1783" w:type="dxa"/>
            <w:tcMar>
              <w:top w:w="50" w:type="dxa"/>
              <w:left w:w="100" w:type="dxa"/>
            </w:tcMar>
            <w:vAlign w:val="center"/>
          </w:tcPr>
          <w:p w14:paraId="5D611BDC">
            <w:pPr>
              <w:spacing w:before="0" w:after="0" w:line="276" w:lineRule="auto"/>
              <w:ind w:left="135"/>
              <w:jc w:val="center"/>
            </w:pPr>
          </w:p>
        </w:tc>
        <w:tc>
          <w:tcPr>
            <w:tcW w:w="2639" w:type="dxa"/>
            <w:tcMar>
              <w:top w:w="50" w:type="dxa"/>
              <w:left w:w="100" w:type="dxa"/>
            </w:tcMar>
            <w:vAlign w:val="center"/>
          </w:tcPr>
          <w:p w14:paraId="0196975C">
            <w:pPr>
              <w:spacing w:before="0" w:after="0"/>
              <w:ind w:left="135"/>
              <w:jc w:val="left"/>
            </w:pPr>
            <w:r>
              <w:fldChar w:fldCharType="begin"/>
            </w:r>
            <w:r>
              <w:instrText xml:space="preserve"> HYPERLINK "https://m.edsoo.ru/U3V4T3P5V" \h </w:instrText>
            </w:r>
            <w:r>
              <w:fldChar w:fldCharType="separate"/>
            </w:r>
            <w:r>
              <w:rPr>
                <w:rFonts w:ascii="Times New Roman" w:hAnsi="Times New Roman"/>
                <w:b w:val="0"/>
                <w:i w:val="0"/>
                <w:color w:val="0000FF"/>
                <w:sz w:val="22"/>
                <w:u w:val="single"/>
              </w:rPr>
              <w:t>https://m.edsoo.ru/U3V4T3P5V</w:t>
            </w:r>
            <w:r>
              <w:rPr>
                <w:rFonts w:ascii="Times New Roman" w:hAnsi="Times New Roman"/>
                <w:b w:val="0"/>
                <w:i w:val="0"/>
                <w:color w:val="0000FF"/>
                <w:sz w:val="22"/>
                <w:u w:val="single"/>
              </w:rPr>
              <w:fldChar w:fldCharType="end"/>
            </w:r>
          </w:p>
        </w:tc>
      </w:tr>
      <w:tr w14:paraId="13181D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6E59D534">
            <w:pPr>
              <w:spacing w:before="0" w:after="0"/>
              <w:ind w:left="0"/>
              <w:jc w:val="left"/>
            </w:pPr>
            <w:r>
              <w:rPr>
                <w:rFonts w:ascii="Times New Roman" w:hAnsi="Times New Roman"/>
                <w:b w:val="0"/>
                <w:i w:val="0"/>
                <w:color w:val="000000"/>
                <w:sz w:val="24"/>
              </w:rPr>
              <w:t>4</w:t>
            </w:r>
          </w:p>
        </w:tc>
        <w:tc>
          <w:tcPr>
            <w:tcW w:w="3080" w:type="dxa"/>
            <w:tcMar>
              <w:top w:w="50" w:type="dxa"/>
              <w:left w:w="100" w:type="dxa"/>
            </w:tcMar>
            <w:vAlign w:val="center"/>
          </w:tcPr>
          <w:p w14:paraId="1A3B2DDA">
            <w:pPr>
              <w:spacing w:before="0" w:after="0"/>
              <w:ind w:left="135"/>
              <w:jc w:val="left"/>
            </w:pPr>
            <w:r>
              <w:rPr>
                <w:rFonts w:ascii="Times New Roman" w:hAnsi="Times New Roman"/>
                <w:b w:val="0"/>
                <w:i w:val="0"/>
                <w:color w:val="000000"/>
                <w:sz w:val="24"/>
              </w:rPr>
              <w:t>Теорема Пифагора и начала тригонометрии</w:t>
            </w:r>
          </w:p>
        </w:tc>
        <w:tc>
          <w:tcPr>
            <w:tcW w:w="974" w:type="dxa"/>
            <w:tcMar>
              <w:top w:w="50" w:type="dxa"/>
              <w:left w:w="100" w:type="dxa"/>
            </w:tcMar>
            <w:vAlign w:val="center"/>
          </w:tcPr>
          <w:p w14:paraId="3176D4E2">
            <w:pPr>
              <w:spacing w:before="0" w:after="0" w:line="276" w:lineRule="auto"/>
              <w:ind w:left="135"/>
              <w:jc w:val="center"/>
            </w:pPr>
            <w:r>
              <w:rPr>
                <w:rFonts w:ascii="Times New Roman" w:hAnsi="Times New Roman"/>
                <w:b w:val="0"/>
                <w:i w:val="0"/>
                <w:color w:val="000000"/>
                <w:sz w:val="24"/>
              </w:rPr>
              <w:t xml:space="preserve"> 10 </w:t>
            </w:r>
          </w:p>
        </w:tc>
        <w:tc>
          <w:tcPr>
            <w:tcW w:w="1696" w:type="dxa"/>
            <w:tcMar>
              <w:top w:w="50" w:type="dxa"/>
              <w:left w:w="100" w:type="dxa"/>
            </w:tcMar>
            <w:vAlign w:val="center"/>
          </w:tcPr>
          <w:p w14:paraId="0F529CDA">
            <w:pPr>
              <w:spacing w:before="0" w:after="0" w:line="276" w:lineRule="auto"/>
              <w:ind w:left="135"/>
              <w:jc w:val="center"/>
            </w:pPr>
            <w:r>
              <w:rPr>
                <w:rFonts w:ascii="Times New Roman" w:hAnsi="Times New Roman"/>
                <w:b w:val="0"/>
                <w:i w:val="0"/>
                <w:color w:val="000000"/>
                <w:sz w:val="24"/>
              </w:rPr>
              <w:t xml:space="preserve"> 1 </w:t>
            </w:r>
          </w:p>
        </w:tc>
        <w:tc>
          <w:tcPr>
            <w:tcW w:w="1783" w:type="dxa"/>
            <w:tcMar>
              <w:top w:w="50" w:type="dxa"/>
              <w:left w:w="100" w:type="dxa"/>
            </w:tcMar>
            <w:vAlign w:val="center"/>
          </w:tcPr>
          <w:p w14:paraId="108FC38D">
            <w:pPr>
              <w:spacing w:before="0" w:after="0" w:line="276" w:lineRule="auto"/>
              <w:ind w:left="135"/>
              <w:jc w:val="center"/>
            </w:pPr>
          </w:p>
        </w:tc>
        <w:tc>
          <w:tcPr>
            <w:tcW w:w="2639" w:type="dxa"/>
            <w:tcMar>
              <w:top w:w="50" w:type="dxa"/>
              <w:left w:w="100" w:type="dxa"/>
            </w:tcMar>
            <w:vAlign w:val="center"/>
          </w:tcPr>
          <w:p w14:paraId="5D5446AE">
            <w:pPr>
              <w:spacing w:before="0" w:after="0"/>
              <w:ind w:left="135"/>
              <w:jc w:val="left"/>
            </w:pPr>
            <w:r>
              <w:fldChar w:fldCharType="begin"/>
            </w:r>
            <w:r>
              <w:instrText xml:space="preserve"> HYPERLINK "https://m.edsoo.ru/H3K4L7U5A" \h </w:instrText>
            </w:r>
            <w:r>
              <w:fldChar w:fldCharType="separate"/>
            </w:r>
            <w:r>
              <w:rPr>
                <w:rFonts w:ascii="Times New Roman" w:hAnsi="Times New Roman"/>
                <w:b w:val="0"/>
                <w:i w:val="0"/>
                <w:color w:val="0000FF"/>
                <w:sz w:val="22"/>
                <w:u w:val="single"/>
              </w:rPr>
              <w:t>https://m.edsoo.ru/H3K4L7U5A</w:t>
            </w:r>
            <w:r>
              <w:rPr>
                <w:rFonts w:ascii="Times New Roman" w:hAnsi="Times New Roman"/>
                <w:b w:val="0"/>
                <w:i w:val="0"/>
                <w:color w:val="0000FF"/>
                <w:sz w:val="22"/>
                <w:u w:val="single"/>
              </w:rPr>
              <w:fldChar w:fldCharType="end"/>
            </w:r>
          </w:p>
        </w:tc>
      </w:tr>
      <w:tr w14:paraId="42F1C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4C23C449">
            <w:pPr>
              <w:spacing w:before="0" w:after="0"/>
              <w:ind w:left="0"/>
              <w:jc w:val="left"/>
            </w:pPr>
            <w:r>
              <w:rPr>
                <w:rFonts w:ascii="Times New Roman" w:hAnsi="Times New Roman"/>
                <w:b w:val="0"/>
                <w:i w:val="0"/>
                <w:color w:val="000000"/>
                <w:sz w:val="24"/>
              </w:rPr>
              <w:t>5</w:t>
            </w:r>
          </w:p>
        </w:tc>
        <w:tc>
          <w:tcPr>
            <w:tcW w:w="3080" w:type="dxa"/>
            <w:tcMar>
              <w:top w:w="50" w:type="dxa"/>
              <w:left w:w="100" w:type="dxa"/>
            </w:tcMar>
            <w:vAlign w:val="center"/>
          </w:tcPr>
          <w:p w14:paraId="3B00CFE9">
            <w:pPr>
              <w:spacing w:before="0" w:after="0"/>
              <w:ind w:left="135"/>
              <w:jc w:val="left"/>
            </w:pPr>
            <w:r>
              <w:rPr>
                <w:rFonts w:ascii="Times New Roman" w:hAnsi="Times New Roman"/>
                <w:b w:val="0"/>
                <w:i w:val="0"/>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62638F2E">
            <w:pPr>
              <w:spacing w:before="0" w:after="0" w:line="276" w:lineRule="auto"/>
              <w:ind w:left="135"/>
              <w:jc w:val="center"/>
            </w:pPr>
            <w:r>
              <w:rPr>
                <w:rFonts w:ascii="Times New Roman" w:hAnsi="Times New Roman"/>
                <w:b w:val="0"/>
                <w:i w:val="0"/>
                <w:color w:val="000000"/>
                <w:sz w:val="24"/>
              </w:rPr>
              <w:t xml:space="preserve"> 13 </w:t>
            </w:r>
          </w:p>
        </w:tc>
        <w:tc>
          <w:tcPr>
            <w:tcW w:w="1696" w:type="dxa"/>
            <w:tcMar>
              <w:top w:w="50" w:type="dxa"/>
              <w:left w:w="100" w:type="dxa"/>
            </w:tcMar>
            <w:vAlign w:val="center"/>
          </w:tcPr>
          <w:p w14:paraId="40F8A225">
            <w:pPr>
              <w:spacing w:before="0" w:after="0" w:line="276" w:lineRule="auto"/>
              <w:ind w:left="135"/>
              <w:jc w:val="center"/>
            </w:pPr>
            <w:r>
              <w:rPr>
                <w:rFonts w:ascii="Times New Roman" w:hAnsi="Times New Roman"/>
                <w:b w:val="0"/>
                <w:i w:val="0"/>
                <w:color w:val="000000"/>
                <w:sz w:val="24"/>
              </w:rPr>
              <w:t xml:space="preserve"> 1 </w:t>
            </w:r>
          </w:p>
        </w:tc>
        <w:tc>
          <w:tcPr>
            <w:tcW w:w="1783" w:type="dxa"/>
            <w:tcMar>
              <w:top w:w="50" w:type="dxa"/>
              <w:left w:w="100" w:type="dxa"/>
            </w:tcMar>
            <w:vAlign w:val="center"/>
          </w:tcPr>
          <w:p w14:paraId="44AE39D7">
            <w:pPr>
              <w:spacing w:before="0" w:after="0" w:line="276" w:lineRule="auto"/>
              <w:ind w:left="135"/>
              <w:jc w:val="center"/>
            </w:pPr>
          </w:p>
        </w:tc>
        <w:tc>
          <w:tcPr>
            <w:tcW w:w="2639" w:type="dxa"/>
            <w:tcMar>
              <w:top w:w="50" w:type="dxa"/>
              <w:left w:w="100" w:type="dxa"/>
            </w:tcMar>
            <w:vAlign w:val="center"/>
          </w:tcPr>
          <w:p w14:paraId="091591B8">
            <w:pPr>
              <w:spacing w:before="0" w:after="0"/>
              <w:ind w:left="135"/>
              <w:jc w:val="left"/>
            </w:pPr>
            <w:r>
              <w:fldChar w:fldCharType="begin"/>
            </w:r>
            <w:r>
              <w:instrText xml:space="preserve"> HYPERLINK "https://m.edsoo.ru/Y5D7S0S2O" \h </w:instrText>
            </w:r>
            <w:r>
              <w:fldChar w:fldCharType="separate"/>
            </w:r>
            <w:r>
              <w:rPr>
                <w:rFonts w:ascii="Times New Roman" w:hAnsi="Times New Roman"/>
                <w:b w:val="0"/>
                <w:i w:val="0"/>
                <w:color w:val="0000FF"/>
                <w:sz w:val="22"/>
                <w:u w:val="single"/>
              </w:rPr>
              <w:t>https://m.edsoo.ru/Y5D7S0S2O</w:t>
            </w:r>
            <w:r>
              <w:rPr>
                <w:rFonts w:ascii="Times New Roman" w:hAnsi="Times New Roman"/>
                <w:b w:val="0"/>
                <w:i w:val="0"/>
                <w:color w:val="0000FF"/>
                <w:sz w:val="22"/>
                <w:u w:val="single"/>
              </w:rPr>
              <w:fldChar w:fldCharType="end"/>
            </w:r>
          </w:p>
        </w:tc>
      </w:tr>
      <w:tr w14:paraId="05104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00D4A679">
            <w:pPr>
              <w:spacing w:before="0" w:after="0"/>
              <w:ind w:left="0"/>
              <w:jc w:val="left"/>
            </w:pPr>
            <w:r>
              <w:rPr>
                <w:rFonts w:ascii="Times New Roman" w:hAnsi="Times New Roman"/>
                <w:b w:val="0"/>
                <w:i w:val="0"/>
                <w:color w:val="000000"/>
                <w:sz w:val="24"/>
              </w:rPr>
              <w:t>6</w:t>
            </w:r>
          </w:p>
        </w:tc>
        <w:tc>
          <w:tcPr>
            <w:tcW w:w="3080" w:type="dxa"/>
            <w:tcMar>
              <w:top w:w="50" w:type="dxa"/>
              <w:left w:w="100" w:type="dxa"/>
            </w:tcMar>
            <w:vAlign w:val="center"/>
          </w:tcPr>
          <w:p w14:paraId="024400CE">
            <w:pPr>
              <w:spacing w:before="0" w:after="0"/>
              <w:ind w:left="135"/>
              <w:jc w:val="left"/>
            </w:pPr>
            <w:r>
              <w:rPr>
                <w:rFonts w:ascii="Times New Roman" w:hAnsi="Times New Roman"/>
                <w:b w:val="0"/>
                <w:i w:val="0"/>
                <w:color w:val="000000"/>
                <w:sz w:val="24"/>
              </w:rPr>
              <w:t>Повторение, обобщение знаний</w:t>
            </w:r>
          </w:p>
        </w:tc>
        <w:tc>
          <w:tcPr>
            <w:tcW w:w="974" w:type="dxa"/>
            <w:tcMar>
              <w:top w:w="50" w:type="dxa"/>
              <w:left w:w="100" w:type="dxa"/>
            </w:tcMar>
            <w:vAlign w:val="center"/>
          </w:tcPr>
          <w:p w14:paraId="052FAE52">
            <w:pPr>
              <w:spacing w:before="0" w:after="0" w:line="276" w:lineRule="auto"/>
              <w:ind w:left="135"/>
              <w:jc w:val="center"/>
            </w:pPr>
            <w:r>
              <w:rPr>
                <w:rFonts w:ascii="Times New Roman" w:hAnsi="Times New Roman"/>
                <w:b w:val="0"/>
                <w:i w:val="0"/>
                <w:color w:val="000000"/>
                <w:sz w:val="24"/>
              </w:rPr>
              <w:t xml:space="preserve"> 4 </w:t>
            </w:r>
          </w:p>
        </w:tc>
        <w:tc>
          <w:tcPr>
            <w:tcW w:w="1696" w:type="dxa"/>
            <w:tcMar>
              <w:top w:w="50" w:type="dxa"/>
              <w:left w:w="100" w:type="dxa"/>
            </w:tcMar>
            <w:vAlign w:val="center"/>
          </w:tcPr>
          <w:p w14:paraId="6B4B29E5">
            <w:pPr>
              <w:spacing w:before="0" w:after="0" w:line="276" w:lineRule="auto"/>
              <w:ind w:left="135"/>
              <w:jc w:val="center"/>
            </w:pPr>
            <w:r>
              <w:rPr>
                <w:rFonts w:ascii="Times New Roman" w:hAnsi="Times New Roman"/>
                <w:b w:val="0"/>
                <w:i w:val="0"/>
                <w:color w:val="000000"/>
                <w:sz w:val="24"/>
              </w:rPr>
              <w:t xml:space="preserve"> 1 </w:t>
            </w:r>
          </w:p>
        </w:tc>
        <w:tc>
          <w:tcPr>
            <w:tcW w:w="1783" w:type="dxa"/>
            <w:tcMar>
              <w:top w:w="50" w:type="dxa"/>
              <w:left w:w="100" w:type="dxa"/>
            </w:tcMar>
            <w:vAlign w:val="center"/>
          </w:tcPr>
          <w:p w14:paraId="0D468172">
            <w:pPr>
              <w:spacing w:before="0" w:after="0" w:line="276" w:lineRule="auto"/>
              <w:ind w:left="135"/>
              <w:jc w:val="center"/>
            </w:pPr>
          </w:p>
        </w:tc>
        <w:tc>
          <w:tcPr>
            <w:tcW w:w="2639" w:type="dxa"/>
            <w:tcMar>
              <w:top w:w="50" w:type="dxa"/>
              <w:left w:w="100" w:type="dxa"/>
            </w:tcMar>
            <w:vAlign w:val="center"/>
          </w:tcPr>
          <w:p w14:paraId="45C67E06">
            <w:pPr>
              <w:spacing w:before="0" w:after="0"/>
              <w:ind w:left="135"/>
              <w:jc w:val="left"/>
            </w:pPr>
            <w:r>
              <w:fldChar w:fldCharType="begin"/>
            </w:r>
            <w:r>
              <w:instrText xml:space="preserve"> HYPERLINK "https://m.edsoo.ru/F9I2U0A7N" \h </w:instrText>
            </w:r>
            <w:r>
              <w:fldChar w:fldCharType="separate"/>
            </w:r>
            <w:r>
              <w:rPr>
                <w:rFonts w:ascii="Times New Roman" w:hAnsi="Times New Roman"/>
                <w:b w:val="0"/>
                <w:i w:val="0"/>
                <w:color w:val="0000FF"/>
                <w:sz w:val="22"/>
                <w:u w:val="single"/>
              </w:rPr>
              <w:t>https://m.edsoo.ru/F9I2U0A7N</w:t>
            </w:r>
            <w:r>
              <w:rPr>
                <w:rFonts w:ascii="Times New Roman" w:hAnsi="Times New Roman"/>
                <w:b w:val="0"/>
                <w:i w:val="0"/>
                <w:color w:val="0000FF"/>
                <w:sz w:val="22"/>
                <w:u w:val="single"/>
              </w:rPr>
              <w:fldChar w:fldCharType="end"/>
            </w:r>
          </w:p>
        </w:tc>
      </w:tr>
      <w:tr w14:paraId="76B5E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01C1082">
            <w:pPr>
              <w:spacing w:before="0" w:after="0"/>
              <w:ind w:left="135"/>
              <w:jc w:val="left"/>
            </w:pPr>
            <w:r>
              <w:rPr>
                <w:rFonts w:ascii="Times New Roman" w:hAnsi="Times New Roman"/>
                <w:b w:val="0"/>
                <w:i w:val="0"/>
                <w:color w:val="000000"/>
                <w:sz w:val="24"/>
              </w:rPr>
              <w:t>ОБЩЕЕ КОЛИЧЕСТВО ЧАСОВ ПО ПРОГРАММЕ</w:t>
            </w:r>
          </w:p>
        </w:tc>
        <w:tc>
          <w:tcPr>
            <w:tcW w:w="1531" w:type="dxa"/>
            <w:tcMar>
              <w:top w:w="50" w:type="dxa"/>
              <w:left w:w="100" w:type="dxa"/>
            </w:tcMar>
            <w:vAlign w:val="center"/>
          </w:tcPr>
          <w:p w14:paraId="14B6D857">
            <w:pPr>
              <w:spacing w:before="0" w:after="0" w:line="276" w:lineRule="auto"/>
              <w:ind w:left="135"/>
              <w:jc w:val="center"/>
            </w:pPr>
            <w:r>
              <w:rPr>
                <w:rFonts w:ascii="Times New Roman" w:hAnsi="Times New Roman"/>
                <w:b w:val="0"/>
                <w:i w:val="0"/>
                <w:color w:val="000000"/>
                <w:sz w:val="24"/>
              </w:rPr>
              <w:t xml:space="preserve"> 68 </w:t>
            </w:r>
          </w:p>
        </w:tc>
        <w:tc>
          <w:tcPr>
            <w:tcW w:w="1696" w:type="dxa"/>
            <w:tcMar>
              <w:top w:w="50" w:type="dxa"/>
              <w:left w:w="100" w:type="dxa"/>
            </w:tcMar>
            <w:vAlign w:val="center"/>
          </w:tcPr>
          <w:p w14:paraId="2B4D1463">
            <w:pPr>
              <w:spacing w:before="0" w:after="0" w:line="276" w:lineRule="auto"/>
              <w:ind w:left="135"/>
              <w:jc w:val="center"/>
            </w:pPr>
            <w:r>
              <w:rPr>
                <w:rFonts w:ascii="Times New Roman" w:hAnsi="Times New Roman"/>
                <w:b w:val="0"/>
                <w:i w:val="0"/>
                <w:color w:val="000000"/>
                <w:sz w:val="24"/>
              </w:rPr>
              <w:t xml:space="preserve"> 6 </w:t>
            </w:r>
          </w:p>
        </w:tc>
        <w:tc>
          <w:tcPr>
            <w:tcW w:w="1783" w:type="dxa"/>
            <w:tcMar>
              <w:top w:w="50" w:type="dxa"/>
              <w:left w:w="100" w:type="dxa"/>
            </w:tcMar>
            <w:vAlign w:val="center"/>
          </w:tcPr>
          <w:p w14:paraId="39B7E84E">
            <w:pPr>
              <w:spacing w:before="0" w:after="0" w:line="276" w:lineRule="auto"/>
              <w:ind w:left="135"/>
              <w:jc w:val="center"/>
            </w:pPr>
            <w:r>
              <w:rPr>
                <w:rFonts w:ascii="Times New Roman" w:hAnsi="Times New Roman"/>
                <w:b w:val="0"/>
                <w:i w:val="0"/>
                <w:color w:val="000000"/>
                <w:sz w:val="24"/>
              </w:rPr>
              <w:t xml:space="preserve"> 0 </w:t>
            </w:r>
          </w:p>
        </w:tc>
        <w:tc>
          <w:tcPr>
            <w:tcW w:w="2639" w:type="dxa"/>
            <w:tcMar>
              <w:top w:w="50" w:type="dxa"/>
              <w:left w:w="100" w:type="dxa"/>
            </w:tcMar>
            <w:vAlign w:val="center"/>
          </w:tcPr>
          <w:p w14:paraId="3FB66802">
            <w:pPr>
              <w:jc w:val="left"/>
            </w:pPr>
          </w:p>
        </w:tc>
      </w:tr>
    </w:tbl>
    <w:p w14:paraId="667E2369">
      <w:pPr>
        <w:sectPr>
          <w:pgSz w:w="16383" w:h="11906" w:orient="landscape"/>
          <w:cols w:space="720" w:num="1"/>
        </w:sectPr>
      </w:pPr>
    </w:p>
    <w:p w14:paraId="541D415B">
      <w:pPr>
        <w:spacing w:before="0" w:after="0"/>
        <w:ind w:left="120"/>
        <w:jc w:val="left"/>
      </w:pPr>
      <w:r>
        <w:rPr>
          <w:rFonts w:ascii="Times New Roman" w:hAnsi="Times New Roman"/>
          <w:b/>
          <w:i w:val="0"/>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3"/>
        <w:gridCol w:w="4133"/>
        <w:gridCol w:w="1413"/>
        <w:gridCol w:w="1518"/>
        <w:gridCol w:w="1587"/>
        <w:gridCol w:w="3262"/>
      </w:tblGrid>
      <w:tr w14:paraId="08A47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vMerge w:val="restart"/>
            <w:tcMar>
              <w:top w:w="50" w:type="dxa"/>
              <w:left w:w="100" w:type="dxa"/>
            </w:tcMar>
            <w:vAlign w:val="center"/>
          </w:tcPr>
          <w:p w14:paraId="414789BE">
            <w:pPr>
              <w:spacing w:before="0" w:after="0"/>
              <w:ind w:left="135"/>
              <w:jc w:val="left"/>
            </w:pPr>
            <w:r>
              <w:rPr>
                <w:rFonts w:ascii="Times New Roman" w:hAnsi="Times New Roman"/>
                <w:b/>
                <w:i w:val="0"/>
                <w:color w:val="000000"/>
                <w:sz w:val="24"/>
              </w:rPr>
              <w:t xml:space="preserve">№ п/п </w:t>
            </w:r>
          </w:p>
          <w:p w14:paraId="480B4DB5">
            <w:pPr>
              <w:spacing w:before="0" w:after="0"/>
              <w:ind w:left="135"/>
              <w:jc w:val="left"/>
            </w:pPr>
          </w:p>
        </w:tc>
        <w:tc>
          <w:tcPr>
            <w:tcW w:w="2728" w:type="dxa"/>
            <w:vMerge w:val="restart"/>
            <w:tcMar>
              <w:top w:w="50" w:type="dxa"/>
              <w:left w:w="100" w:type="dxa"/>
            </w:tcMar>
            <w:vAlign w:val="center"/>
          </w:tcPr>
          <w:p w14:paraId="1983A031">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6F394558">
            <w:pPr>
              <w:spacing w:before="0" w:after="0"/>
              <w:ind w:left="135"/>
              <w:jc w:val="left"/>
            </w:pPr>
          </w:p>
        </w:tc>
        <w:tc>
          <w:tcPr>
            <w:tcW w:w="0" w:type="auto"/>
            <w:gridSpan w:val="3"/>
            <w:tcMar>
              <w:top w:w="50" w:type="dxa"/>
              <w:left w:w="100" w:type="dxa"/>
            </w:tcMar>
            <w:vAlign w:val="center"/>
          </w:tcPr>
          <w:p w14:paraId="668F3D2F">
            <w:pPr>
              <w:spacing w:before="0" w:after="0"/>
              <w:ind w:left="0"/>
              <w:jc w:val="left"/>
            </w:pPr>
            <w:r>
              <w:rPr>
                <w:rFonts w:ascii="Times New Roman" w:hAnsi="Times New Roman"/>
                <w:b/>
                <w:i w:val="0"/>
                <w:color w:val="000000"/>
                <w:sz w:val="24"/>
              </w:rPr>
              <w:t>Количество часов</w:t>
            </w:r>
          </w:p>
        </w:tc>
        <w:tc>
          <w:tcPr>
            <w:tcW w:w="2734" w:type="dxa"/>
            <w:vMerge w:val="restart"/>
            <w:tcMar>
              <w:top w:w="50" w:type="dxa"/>
              <w:left w:w="100" w:type="dxa"/>
            </w:tcMar>
            <w:vAlign w:val="center"/>
          </w:tcPr>
          <w:p w14:paraId="6A0F4589">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352B27C">
            <w:pPr>
              <w:spacing w:before="0" w:after="0"/>
              <w:ind w:left="135"/>
              <w:jc w:val="left"/>
            </w:pPr>
          </w:p>
        </w:tc>
      </w:tr>
      <w:tr w14:paraId="32FF1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0DC54F8">
            <w:pPr>
              <w:jc w:val="left"/>
            </w:pPr>
          </w:p>
        </w:tc>
        <w:tc>
          <w:tcPr>
            <w:tcW w:w="0" w:type="auto"/>
            <w:vMerge w:val="continue"/>
            <w:tcBorders>
              <w:top w:val="nil"/>
            </w:tcBorders>
            <w:tcMar>
              <w:top w:w="50" w:type="dxa"/>
              <w:left w:w="100" w:type="dxa"/>
            </w:tcMar>
          </w:tcPr>
          <w:p w14:paraId="7611F0D8">
            <w:pPr>
              <w:jc w:val="left"/>
            </w:pPr>
          </w:p>
        </w:tc>
        <w:tc>
          <w:tcPr>
            <w:tcW w:w="1008" w:type="dxa"/>
            <w:tcMar>
              <w:top w:w="50" w:type="dxa"/>
              <w:left w:w="100" w:type="dxa"/>
            </w:tcMar>
            <w:vAlign w:val="center"/>
          </w:tcPr>
          <w:p w14:paraId="7DF26826">
            <w:pPr>
              <w:spacing w:before="0" w:after="0"/>
              <w:ind w:left="135"/>
              <w:jc w:val="left"/>
            </w:pPr>
            <w:r>
              <w:rPr>
                <w:rFonts w:ascii="Times New Roman" w:hAnsi="Times New Roman"/>
                <w:b/>
                <w:i w:val="0"/>
                <w:color w:val="000000"/>
                <w:sz w:val="24"/>
              </w:rPr>
              <w:t xml:space="preserve">Всего </w:t>
            </w:r>
          </w:p>
          <w:p w14:paraId="5A4C695B">
            <w:pPr>
              <w:spacing w:before="0" w:after="0"/>
              <w:ind w:left="135"/>
              <w:jc w:val="left"/>
            </w:pPr>
          </w:p>
        </w:tc>
        <w:tc>
          <w:tcPr>
            <w:tcW w:w="1736" w:type="dxa"/>
            <w:tcMar>
              <w:top w:w="50" w:type="dxa"/>
              <w:left w:w="100" w:type="dxa"/>
            </w:tcMar>
            <w:vAlign w:val="center"/>
          </w:tcPr>
          <w:p w14:paraId="53868EB1">
            <w:pPr>
              <w:spacing w:before="0" w:after="0"/>
              <w:ind w:left="135"/>
              <w:jc w:val="left"/>
            </w:pPr>
            <w:r>
              <w:rPr>
                <w:rFonts w:ascii="Times New Roman" w:hAnsi="Times New Roman"/>
                <w:b/>
                <w:i w:val="0"/>
                <w:color w:val="000000"/>
                <w:sz w:val="24"/>
              </w:rPr>
              <w:t xml:space="preserve">Контрольные работы </w:t>
            </w:r>
          </w:p>
          <w:p w14:paraId="1C15912A">
            <w:pPr>
              <w:spacing w:before="0" w:after="0"/>
              <w:ind w:left="135"/>
              <w:jc w:val="left"/>
            </w:pPr>
          </w:p>
        </w:tc>
        <w:tc>
          <w:tcPr>
            <w:tcW w:w="1820" w:type="dxa"/>
            <w:tcMar>
              <w:top w:w="50" w:type="dxa"/>
              <w:left w:w="100" w:type="dxa"/>
            </w:tcMar>
            <w:vAlign w:val="center"/>
          </w:tcPr>
          <w:p w14:paraId="39158B2A">
            <w:pPr>
              <w:spacing w:before="0" w:after="0"/>
              <w:ind w:left="135"/>
              <w:jc w:val="left"/>
            </w:pPr>
            <w:r>
              <w:rPr>
                <w:rFonts w:ascii="Times New Roman" w:hAnsi="Times New Roman"/>
                <w:b/>
                <w:i w:val="0"/>
                <w:color w:val="000000"/>
                <w:sz w:val="24"/>
              </w:rPr>
              <w:t xml:space="preserve">Практические работы </w:t>
            </w:r>
          </w:p>
          <w:p w14:paraId="4205FCE4">
            <w:pPr>
              <w:spacing w:before="0" w:after="0"/>
              <w:ind w:left="135"/>
              <w:jc w:val="left"/>
            </w:pPr>
          </w:p>
        </w:tc>
        <w:tc>
          <w:tcPr>
            <w:tcW w:w="0" w:type="auto"/>
            <w:vMerge w:val="continue"/>
            <w:tcBorders>
              <w:top w:val="nil"/>
            </w:tcBorders>
            <w:tcMar>
              <w:top w:w="50" w:type="dxa"/>
              <w:left w:w="100" w:type="dxa"/>
            </w:tcMar>
          </w:tcPr>
          <w:p w14:paraId="75CFF7D3">
            <w:pPr>
              <w:jc w:val="left"/>
            </w:pPr>
          </w:p>
        </w:tc>
      </w:tr>
      <w:tr w14:paraId="2FF60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7D0AD1F7">
            <w:pPr>
              <w:spacing w:before="0" w:after="0"/>
              <w:ind w:left="0"/>
              <w:jc w:val="left"/>
            </w:pPr>
            <w:r>
              <w:rPr>
                <w:rFonts w:ascii="Times New Roman" w:hAnsi="Times New Roman"/>
                <w:b w:val="0"/>
                <w:i w:val="0"/>
                <w:color w:val="000000"/>
                <w:sz w:val="24"/>
              </w:rPr>
              <w:t>1</w:t>
            </w:r>
          </w:p>
        </w:tc>
        <w:tc>
          <w:tcPr>
            <w:tcW w:w="2728" w:type="dxa"/>
            <w:tcMar>
              <w:top w:w="50" w:type="dxa"/>
              <w:left w:w="100" w:type="dxa"/>
            </w:tcMar>
            <w:vAlign w:val="center"/>
          </w:tcPr>
          <w:p w14:paraId="2E04B92D">
            <w:pPr>
              <w:spacing w:before="0" w:after="0"/>
              <w:ind w:left="135"/>
              <w:jc w:val="left"/>
            </w:pPr>
            <w:r>
              <w:rPr>
                <w:rFonts w:ascii="Times New Roman" w:hAnsi="Times New Roman"/>
                <w:b w:val="0"/>
                <w:i w:val="0"/>
                <w:color w:val="000000"/>
                <w:sz w:val="24"/>
              </w:rPr>
              <w:t>Тригонометрия. Теоремы косинусов и синусов. Решение треугольников</w:t>
            </w:r>
          </w:p>
        </w:tc>
        <w:tc>
          <w:tcPr>
            <w:tcW w:w="1008" w:type="dxa"/>
            <w:tcMar>
              <w:top w:w="50" w:type="dxa"/>
              <w:left w:w="100" w:type="dxa"/>
            </w:tcMar>
            <w:vAlign w:val="center"/>
          </w:tcPr>
          <w:p w14:paraId="5C99214D">
            <w:pPr>
              <w:spacing w:before="0" w:after="0" w:line="276" w:lineRule="auto"/>
              <w:ind w:left="135"/>
              <w:jc w:val="center"/>
            </w:pPr>
            <w:r>
              <w:rPr>
                <w:rFonts w:ascii="Times New Roman" w:hAnsi="Times New Roman"/>
                <w:b w:val="0"/>
                <w:i w:val="0"/>
                <w:color w:val="000000"/>
                <w:sz w:val="24"/>
              </w:rPr>
              <w:t xml:space="preserve"> 16 </w:t>
            </w:r>
          </w:p>
        </w:tc>
        <w:tc>
          <w:tcPr>
            <w:tcW w:w="1736" w:type="dxa"/>
            <w:tcMar>
              <w:top w:w="50" w:type="dxa"/>
              <w:left w:w="100" w:type="dxa"/>
            </w:tcMar>
            <w:vAlign w:val="center"/>
          </w:tcPr>
          <w:p w14:paraId="3C8A97BA">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3B2023F8">
            <w:pPr>
              <w:spacing w:before="0" w:after="0" w:line="276" w:lineRule="auto"/>
              <w:ind w:left="135"/>
              <w:jc w:val="center"/>
            </w:pPr>
          </w:p>
        </w:tc>
        <w:tc>
          <w:tcPr>
            <w:tcW w:w="2734" w:type="dxa"/>
            <w:tcMar>
              <w:top w:w="50" w:type="dxa"/>
              <w:left w:w="100" w:type="dxa"/>
            </w:tcMar>
            <w:vAlign w:val="center"/>
          </w:tcPr>
          <w:p w14:paraId="3BAA4450">
            <w:pPr>
              <w:spacing w:before="0" w:after="0"/>
              <w:ind w:left="135"/>
              <w:jc w:val="left"/>
            </w:pPr>
            <w:r>
              <w:fldChar w:fldCharType="begin"/>
            </w:r>
            <w:r>
              <w:instrText xml:space="preserve"> HYPERLINK "https://m.edsoo.ru/N5C1F0Y8Q" \h </w:instrText>
            </w:r>
            <w:r>
              <w:fldChar w:fldCharType="separate"/>
            </w:r>
            <w:r>
              <w:rPr>
                <w:rFonts w:ascii="Times New Roman" w:hAnsi="Times New Roman"/>
                <w:b w:val="0"/>
                <w:i w:val="0"/>
                <w:color w:val="0000FF"/>
                <w:sz w:val="22"/>
                <w:u w:val="single"/>
              </w:rPr>
              <w:t>https://m.edsoo.ru/N5C1F0Y8Q</w:t>
            </w:r>
            <w:r>
              <w:rPr>
                <w:rFonts w:ascii="Times New Roman" w:hAnsi="Times New Roman"/>
                <w:b w:val="0"/>
                <w:i w:val="0"/>
                <w:color w:val="0000FF"/>
                <w:sz w:val="22"/>
                <w:u w:val="single"/>
              </w:rPr>
              <w:fldChar w:fldCharType="end"/>
            </w:r>
          </w:p>
        </w:tc>
      </w:tr>
      <w:tr w14:paraId="778152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30857431">
            <w:pPr>
              <w:spacing w:before="0" w:after="0"/>
              <w:ind w:left="0"/>
              <w:jc w:val="left"/>
            </w:pPr>
            <w:r>
              <w:rPr>
                <w:rFonts w:ascii="Times New Roman" w:hAnsi="Times New Roman"/>
                <w:b w:val="0"/>
                <w:i w:val="0"/>
                <w:color w:val="000000"/>
                <w:sz w:val="24"/>
              </w:rPr>
              <w:t>2</w:t>
            </w:r>
          </w:p>
        </w:tc>
        <w:tc>
          <w:tcPr>
            <w:tcW w:w="2728" w:type="dxa"/>
            <w:tcMar>
              <w:top w:w="50" w:type="dxa"/>
              <w:left w:w="100" w:type="dxa"/>
            </w:tcMar>
            <w:vAlign w:val="center"/>
          </w:tcPr>
          <w:p w14:paraId="5FFE44E8">
            <w:pPr>
              <w:spacing w:before="0" w:after="0"/>
              <w:ind w:left="135"/>
              <w:jc w:val="left"/>
            </w:pPr>
            <w:r>
              <w:rPr>
                <w:rFonts w:ascii="Times New Roman" w:hAnsi="Times New Roman"/>
                <w:b w:val="0"/>
                <w:i w:val="0"/>
                <w:color w:val="000000"/>
                <w:sz w:val="24"/>
              </w:rPr>
              <w:t>Преобразование подобия. Метрические соотношения в окружности</w:t>
            </w:r>
          </w:p>
        </w:tc>
        <w:tc>
          <w:tcPr>
            <w:tcW w:w="1008" w:type="dxa"/>
            <w:tcMar>
              <w:top w:w="50" w:type="dxa"/>
              <w:left w:w="100" w:type="dxa"/>
            </w:tcMar>
            <w:vAlign w:val="center"/>
          </w:tcPr>
          <w:p w14:paraId="1C7B9696">
            <w:pPr>
              <w:spacing w:before="0" w:after="0" w:line="276" w:lineRule="auto"/>
              <w:ind w:left="135"/>
              <w:jc w:val="center"/>
            </w:pPr>
            <w:r>
              <w:rPr>
                <w:rFonts w:ascii="Times New Roman" w:hAnsi="Times New Roman"/>
                <w:b w:val="0"/>
                <w:i w:val="0"/>
                <w:color w:val="000000"/>
                <w:sz w:val="24"/>
              </w:rPr>
              <w:t xml:space="preserve"> 10 </w:t>
            </w:r>
          </w:p>
        </w:tc>
        <w:tc>
          <w:tcPr>
            <w:tcW w:w="1736" w:type="dxa"/>
            <w:tcMar>
              <w:top w:w="50" w:type="dxa"/>
              <w:left w:w="100" w:type="dxa"/>
            </w:tcMar>
            <w:vAlign w:val="center"/>
          </w:tcPr>
          <w:p w14:paraId="355CA528">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641D4434">
            <w:pPr>
              <w:spacing w:before="0" w:after="0" w:line="276" w:lineRule="auto"/>
              <w:ind w:left="135"/>
              <w:jc w:val="center"/>
            </w:pPr>
          </w:p>
        </w:tc>
        <w:tc>
          <w:tcPr>
            <w:tcW w:w="2734" w:type="dxa"/>
            <w:tcMar>
              <w:top w:w="50" w:type="dxa"/>
              <w:left w:w="100" w:type="dxa"/>
            </w:tcMar>
            <w:vAlign w:val="center"/>
          </w:tcPr>
          <w:p w14:paraId="11E56D1B">
            <w:pPr>
              <w:spacing w:before="0" w:after="0"/>
              <w:ind w:left="135"/>
              <w:jc w:val="left"/>
            </w:pPr>
            <w:r>
              <w:fldChar w:fldCharType="begin"/>
            </w:r>
            <w:r>
              <w:instrText xml:space="preserve"> HYPERLINK "https://m.edsoo.ru/Y1C1H2L7A" \h </w:instrText>
            </w:r>
            <w:r>
              <w:fldChar w:fldCharType="separate"/>
            </w:r>
            <w:r>
              <w:rPr>
                <w:rFonts w:ascii="Times New Roman" w:hAnsi="Times New Roman"/>
                <w:b w:val="0"/>
                <w:i w:val="0"/>
                <w:color w:val="0000FF"/>
                <w:sz w:val="22"/>
                <w:u w:val="single"/>
              </w:rPr>
              <w:t>https://m.edsoo.ru/Y1C1H2L7A</w:t>
            </w:r>
            <w:r>
              <w:rPr>
                <w:rFonts w:ascii="Times New Roman" w:hAnsi="Times New Roman"/>
                <w:b w:val="0"/>
                <w:i w:val="0"/>
                <w:color w:val="0000FF"/>
                <w:sz w:val="22"/>
                <w:u w:val="single"/>
              </w:rPr>
              <w:fldChar w:fldCharType="end"/>
            </w:r>
          </w:p>
        </w:tc>
      </w:tr>
      <w:tr w14:paraId="4F31B0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4D2F2AE2">
            <w:pPr>
              <w:spacing w:before="0" w:after="0"/>
              <w:ind w:left="0"/>
              <w:jc w:val="left"/>
            </w:pPr>
            <w:r>
              <w:rPr>
                <w:rFonts w:ascii="Times New Roman" w:hAnsi="Times New Roman"/>
                <w:b w:val="0"/>
                <w:i w:val="0"/>
                <w:color w:val="000000"/>
                <w:sz w:val="24"/>
              </w:rPr>
              <w:t>3</w:t>
            </w:r>
          </w:p>
        </w:tc>
        <w:tc>
          <w:tcPr>
            <w:tcW w:w="2728" w:type="dxa"/>
            <w:tcMar>
              <w:top w:w="50" w:type="dxa"/>
              <w:left w:w="100" w:type="dxa"/>
            </w:tcMar>
            <w:vAlign w:val="center"/>
          </w:tcPr>
          <w:p w14:paraId="1C26EB96">
            <w:pPr>
              <w:spacing w:before="0" w:after="0"/>
              <w:ind w:left="135"/>
              <w:jc w:val="left"/>
            </w:pPr>
            <w:r>
              <w:rPr>
                <w:rFonts w:ascii="Times New Roman" w:hAnsi="Times New Roman"/>
                <w:b w:val="0"/>
                <w:i w:val="0"/>
                <w:color w:val="000000"/>
                <w:sz w:val="24"/>
              </w:rPr>
              <w:t>Векторы</w:t>
            </w:r>
          </w:p>
        </w:tc>
        <w:tc>
          <w:tcPr>
            <w:tcW w:w="1008" w:type="dxa"/>
            <w:tcMar>
              <w:top w:w="50" w:type="dxa"/>
              <w:left w:w="100" w:type="dxa"/>
            </w:tcMar>
            <w:vAlign w:val="center"/>
          </w:tcPr>
          <w:p w14:paraId="2B16EA3A">
            <w:pPr>
              <w:spacing w:before="0" w:after="0" w:line="276" w:lineRule="auto"/>
              <w:ind w:left="135"/>
              <w:jc w:val="center"/>
            </w:pPr>
            <w:r>
              <w:rPr>
                <w:rFonts w:ascii="Times New Roman" w:hAnsi="Times New Roman"/>
                <w:b w:val="0"/>
                <w:i w:val="0"/>
                <w:color w:val="000000"/>
                <w:sz w:val="24"/>
              </w:rPr>
              <w:t xml:space="preserve"> 12 </w:t>
            </w:r>
          </w:p>
        </w:tc>
        <w:tc>
          <w:tcPr>
            <w:tcW w:w="1736" w:type="dxa"/>
            <w:tcMar>
              <w:top w:w="50" w:type="dxa"/>
              <w:left w:w="100" w:type="dxa"/>
            </w:tcMar>
            <w:vAlign w:val="center"/>
          </w:tcPr>
          <w:p w14:paraId="35B6F603">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706152AA">
            <w:pPr>
              <w:spacing w:before="0" w:after="0" w:line="276" w:lineRule="auto"/>
              <w:ind w:left="135"/>
              <w:jc w:val="center"/>
            </w:pPr>
          </w:p>
        </w:tc>
        <w:tc>
          <w:tcPr>
            <w:tcW w:w="2734" w:type="dxa"/>
            <w:tcMar>
              <w:top w:w="50" w:type="dxa"/>
              <w:left w:w="100" w:type="dxa"/>
            </w:tcMar>
            <w:vAlign w:val="center"/>
          </w:tcPr>
          <w:p w14:paraId="28A0937B">
            <w:pPr>
              <w:spacing w:before="0" w:after="0"/>
              <w:ind w:left="135"/>
              <w:jc w:val="left"/>
            </w:pPr>
            <w:r>
              <w:fldChar w:fldCharType="begin"/>
            </w:r>
            <w:r>
              <w:instrText xml:space="preserve"> HYPERLINK "https://m.edsoo.ru/G9G1S4I4Q" \h </w:instrText>
            </w:r>
            <w:r>
              <w:fldChar w:fldCharType="separate"/>
            </w:r>
            <w:r>
              <w:rPr>
                <w:rFonts w:ascii="Times New Roman" w:hAnsi="Times New Roman"/>
                <w:b w:val="0"/>
                <w:i w:val="0"/>
                <w:color w:val="0000FF"/>
                <w:sz w:val="22"/>
                <w:u w:val="single"/>
              </w:rPr>
              <w:t>https://m.edsoo.ru/G9G1S4I4Q</w:t>
            </w:r>
            <w:r>
              <w:rPr>
                <w:rFonts w:ascii="Times New Roman" w:hAnsi="Times New Roman"/>
                <w:b w:val="0"/>
                <w:i w:val="0"/>
                <w:color w:val="0000FF"/>
                <w:sz w:val="22"/>
                <w:u w:val="single"/>
              </w:rPr>
              <w:fldChar w:fldCharType="end"/>
            </w:r>
          </w:p>
        </w:tc>
      </w:tr>
      <w:tr w14:paraId="2A2956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4DB1ADAF">
            <w:pPr>
              <w:spacing w:before="0" w:after="0"/>
              <w:ind w:left="0"/>
              <w:jc w:val="left"/>
            </w:pPr>
            <w:r>
              <w:rPr>
                <w:rFonts w:ascii="Times New Roman" w:hAnsi="Times New Roman"/>
                <w:b w:val="0"/>
                <w:i w:val="0"/>
                <w:color w:val="000000"/>
                <w:sz w:val="24"/>
              </w:rPr>
              <w:t>4</w:t>
            </w:r>
          </w:p>
        </w:tc>
        <w:tc>
          <w:tcPr>
            <w:tcW w:w="2728" w:type="dxa"/>
            <w:tcMar>
              <w:top w:w="50" w:type="dxa"/>
              <w:left w:w="100" w:type="dxa"/>
            </w:tcMar>
            <w:vAlign w:val="center"/>
          </w:tcPr>
          <w:p w14:paraId="486C6837">
            <w:pPr>
              <w:spacing w:before="0" w:after="0"/>
              <w:ind w:left="135"/>
              <w:jc w:val="left"/>
            </w:pPr>
            <w:r>
              <w:rPr>
                <w:rFonts w:ascii="Times New Roman" w:hAnsi="Times New Roman"/>
                <w:b w:val="0"/>
                <w:i w:val="0"/>
                <w:color w:val="000000"/>
                <w:sz w:val="24"/>
              </w:rPr>
              <w:t xml:space="preserve">Декартовы координаты на плоскости </w:t>
            </w:r>
          </w:p>
        </w:tc>
        <w:tc>
          <w:tcPr>
            <w:tcW w:w="1008" w:type="dxa"/>
            <w:tcMar>
              <w:top w:w="50" w:type="dxa"/>
              <w:left w:w="100" w:type="dxa"/>
            </w:tcMar>
            <w:vAlign w:val="center"/>
          </w:tcPr>
          <w:p w14:paraId="743F3FE9">
            <w:pPr>
              <w:spacing w:before="0" w:after="0" w:line="276" w:lineRule="auto"/>
              <w:ind w:left="135"/>
              <w:jc w:val="center"/>
            </w:pPr>
            <w:r>
              <w:rPr>
                <w:rFonts w:ascii="Times New Roman" w:hAnsi="Times New Roman"/>
                <w:b w:val="0"/>
                <w:i w:val="0"/>
                <w:color w:val="000000"/>
                <w:sz w:val="24"/>
              </w:rPr>
              <w:t xml:space="preserve"> 9 </w:t>
            </w:r>
          </w:p>
        </w:tc>
        <w:tc>
          <w:tcPr>
            <w:tcW w:w="1736" w:type="dxa"/>
            <w:tcMar>
              <w:top w:w="50" w:type="dxa"/>
              <w:left w:w="100" w:type="dxa"/>
            </w:tcMar>
            <w:vAlign w:val="center"/>
          </w:tcPr>
          <w:p w14:paraId="41B02247">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5C7C3E01">
            <w:pPr>
              <w:spacing w:before="0" w:after="0" w:line="276" w:lineRule="auto"/>
              <w:ind w:left="135"/>
              <w:jc w:val="center"/>
            </w:pPr>
          </w:p>
        </w:tc>
        <w:tc>
          <w:tcPr>
            <w:tcW w:w="2734" w:type="dxa"/>
            <w:tcMar>
              <w:top w:w="50" w:type="dxa"/>
              <w:left w:w="100" w:type="dxa"/>
            </w:tcMar>
            <w:vAlign w:val="center"/>
          </w:tcPr>
          <w:p w14:paraId="03CE6FE8">
            <w:pPr>
              <w:spacing w:before="0" w:after="0"/>
              <w:ind w:left="135"/>
              <w:jc w:val="left"/>
            </w:pPr>
            <w:r>
              <w:fldChar w:fldCharType="begin"/>
            </w:r>
            <w:r>
              <w:instrText xml:space="preserve"> HYPERLINK "https://m.edsoo.ru/D7D4T0S9Z" \h </w:instrText>
            </w:r>
            <w:r>
              <w:fldChar w:fldCharType="separate"/>
            </w:r>
            <w:r>
              <w:rPr>
                <w:rFonts w:ascii="Times New Roman" w:hAnsi="Times New Roman"/>
                <w:b w:val="0"/>
                <w:i w:val="0"/>
                <w:color w:val="0000FF"/>
                <w:sz w:val="22"/>
                <w:u w:val="single"/>
              </w:rPr>
              <w:t>https://m.edsoo.ru/D7D4T0S9Z</w:t>
            </w:r>
            <w:r>
              <w:rPr>
                <w:rFonts w:ascii="Times New Roman" w:hAnsi="Times New Roman"/>
                <w:b w:val="0"/>
                <w:i w:val="0"/>
                <w:color w:val="0000FF"/>
                <w:sz w:val="22"/>
                <w:u w:val="single"/>
              </w:rPr>
              <w:fldChar w:fldCharType="end"/>
            </w:r>
          </w:p>
        </w:tc>
      </w:tr>
      <w:tr w14:paraId="6D770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593397CD">
            <w:pPr>
              <w:spacing w:before="0" w:after="0"/>
              <w:ind w:left="0"/>
              <w:jc w:val="left"/>
            </w:pPr>
            <w:r>
              <w:rPr>
                <w:rFonts w:ascii="Times New Roman" w:hAnsi="Times New Roman"/>
                <w:b w:val="0"/>
                <w:i w:val="0"/>
                <w:color w:val="000000"/>
                <w:sz w:val="24"/>
              </w:rPr>
              <w:t>5</w:t>
            </w:r>
          </w:p>
        </w:tc>
        <w:tc>
          <w:tcPr>
            <w:tcW w:w="2728" w:type="dxa"/>
            <w:tcMar>
              <w:top w:w="50" w:type="dxa"/>
              <w:left w:w="100" w:type="dxa"/>
            </w:tcMar>
            <w:vAlign w:val="center"/>
          </w:tcPr>
          <w:p w14:paraId="5D44C007">
            <w:pPr>
              <w:spacing w:before="0" w:after="0"/>
              <w:ind w:left="135"/>
              <w:jc w:val="left"/>
            </w:pPr>
            <w:r>
              <w:rPr>
                <w:rFonts w:ascii="Times New Roman" w:hAnsi="Times New Roman"/>
                <w:b w:val="0"/>
                <w:i w:val="0"/>
                <w:color w:val="000000"/>
                <w:sz w:val="24"/>
              </w:rPr>
              <w:t>Правильные многоугольники. Длина окружности и площадь круга. Вычисление площадей</w:t>
            </w:r>
          </w:p>
        </w:tc>
        <w:tc>
          <w:tcPr>
            <w:tcW w:w="1008" w:type="dxa"/>
            <w:tcMar>
              <w:top w:w="50" w:type="dxa"/>
              <w:left w:w="100" w:type="dxa"/>
            </w:tcMar>
            <w:vAlign w:val="center"/>
          </w:tcPr>
          <w:p w14:paraId="0101517A">
            <w:pPr>
              <w:spacing w:before="0" w:after="0" w:line="276" w:lineRule="auto"/>
              <w:ind w:left="135"/>
              <w:jc w:val="center"/>
            </w:pPr>
            <w:r>
              <w:rPr>
                <w:rFonts w:ascii="Times New Roman" w:hAnsi="Times New Roman"/>
                <w:b w:val="0"/>
                <w:i w:val="0"/>
                <w:color w:val="000000"/>
                <w:sz w:val="24"/>
              </w:rPr>
              <w:t xml:space="preserve"> 8 </w:t>
            </w:r>
          </w:p>
        </w:tc>
        <w:tc>
          <w:tcPr>
            <w:tcW w:w="1736" w:type="dxa"/>
            <w:tcMar>
              <w:top w:w="50" w:type="dxa"/>
              <w:left w:w="100" w:type="dxa"/>
            </w:tcMar>
            <w:vAlign w:val="center"/>
          </w:tcPr>
          <w:p w14:paraId="2AA1ED34">
            <w:pPr>
              <w:spacing w:before="0" w:after="0" w:line="276" w:lineRule="auto"/>
              <w:ind w:left="135"/>
              <w:jc w:val="center"/>
            </w:pPr>
          </w:p>
        </w:tc>
        <w:tc>
          <w:tcPr>
            <w:tcW w:w="1820" w:type="dxa"/>
            <w:tcMar>
              <w:top w:w="50" w:type="dxa"/>
              <w:left w:w="100" w:type="dxa"/>
            </w:tcMar>
            <w:vAlign w:val="center"/>
          </w:tcPr>
          <w:p w14:paraId="01A14146">
            <w:pPr>
              <w:spacing w:before="0" w:after="0" w:line="276" w:lineRule="auto"/>
              <w:ind w:left="135"/>
              <w:jc w:val="center"/>
            </w:pPr>
          </w:p>
        </w:tc>
        <w:tc>
          <w:tcPr>
            <w:tcW w:w="2734" w:type="dxa"/>
            <w:tcMar>
              <w:top w:w="50" w:type="dxa"/>
              <w:left w:w="100" w:type="dxa"/>
            </w:tcMar>
            <w:vAlign w:val="center"/>
          </w:tcPr>
          <w:p w14:paraId="5E456376">
            <w:pPr>
              <w:spacing w:before="0" w:after="0"/>
              <w:ind w:left="135"/>
              <w:jc w:val="left"/>
            </w:pPr>
            <w:r>
              <w:fldChar w:fldCharType="begin"/>
            </w:r>
            <w:r>
              <w:instrText xml:space="preserve"> HYPERLINK "https://m.edsoo.ru/Q3Y8W0H3L" \h </w:instrText>
            </w:r>
            <w:r>
              <w:fldChar w:fldCharType="separate"/>
            </w:r>
            <w:r>
              <w:rPr>
                <w:rFonts w:ascii="Times New Roman" w:hAnsi="Times New Roman"/>
                <w:b w:val="0"/>
                <w:i w:val="0"/>
                <w:color w:val="0000FF"/>
                <w:sz w:val="22"/>
                <w:u w:val="single"/>
              </w:rPr>
              <w:t>https://m.edsoo.ru/Q3Y8W0H3L</w:t>
            </w:r>
            <w:r>
              <w:rPr>
                <w:rFonts w:ascii="Times New Roman" w:hAnsi="Times New Roman"/>
                <w:b w:val="0"/>
                <w:i w:val="0"/>
                <w:color w:val="0000FF"/>
                <w:sz w:val="22"/>
                <w:u w:val="single"/>
              </w:rPr>
              <w:fldChar w:fldCharType="end"/>
            </w:r>
          </w:p>
        </w:tc>
      </w:tr>
      <w:tr w14:paraId="15DB61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4319A7FD">
            <w:pPr>
              <w:spacing w:before="0" w:after="0"/>
              <w:ind w:left="0"/>
              <w:jc w:val="left"/>
            </w:pPr>
            <w:r>
              <w:rPr>
                <w:rFonts w:ascii="Times New Roman" w:hAnsi="Times New Roman"/>
                <w:b w:val="0"/>
                <w:i w:val="0"/>
                <w:color w:val="000000"/>
                <w:sz w:val="24"/>
              </w:rPr>
              <w:t>6</w:t>
            </w:r>
          </w:p>
        </w:tc>
        <w:tc>
          <w:tcPr>
            <w:tcW w:w="2728" w:type="dxa"/>
            <w:tcMar>
              <w:top w:w="50" w:type="dxa"/>
              <w:left w:w="100" w:type="dxa"/>
            </w:tcMar>
            <w:vAlign w:val="center"/>
          </w:tcPr>
          <w:p w14:paraId="614F7D97">
            <w:pPr>
              <w:spacing w:before="0" w:after="0"/>
              <w:ind w:left="135"/>
              <w:jc w:val="left"/>
            </w:pPr>
            <w:r>
              <w:rPr>
                <w:rFonts w:ascii="Times New Roman" w:hAnsi="Times New Roman"/>
                <w:b w:val="0"/>
                <w:i w:val="0"/>
                <w:color w:val="000000"/>
                <w:sz w:val="24"/>
              </w:rPr>
              <w:t>Движения плоскости</w:t>
            </w:r>
          </w:p>
        </w:tc>
        <w:tc>
          <w:tcPr>
            <w:tcW w:w="1008" w:type="dxa"/>
            <w:tcMar>
              <w:top w:w="50" w:type="dxa"/>
              <w:left w:w="100" w:type="dxa"/>
            </w:tcMar>
            <w:vAlign w:val="center"/>
          </w:tcPr>
          <w:p w14:paraId="6DD74C6B">
            <w:pPr>
              <w:spacing w:before="0" w:after="0" w:line="276" w:lineRule="auto"/>
              <w:ind w:left="135"/>
              <w:jc w:val="center"/>
            </w:pPr>
            <w:r>
              <w:rPr>
                <w:rFonts w:ascii="Times New Roman" w:hAnsi="Times New Roman"/>
                <w:b w:val="0"/>
                <w:i w:val="0"/>
                <w:color w:val="000000"/>
                <w:sz w:val="24"/>
              </w:rPr>
              <w:t xml:space="preserve"> 6 </w:t>
            </w:r>
          </w:p>
        </w:tc>
        <w:tc>
          <w:tcPr>
            <w:tcW w:w="1736" w:type="dxa"/>
            <w:tcMar>
              <w:top w:w="50" w:type="dxa"/>
              <w:left w:w="100" w:type="dxa"/>
            </w:tcMar>
            <w:vAlign w:val="center"/>
          </w:tcPr>
          <w:p w14:paraId="3077A07F">
            <w:pPr>
              <w:spacing w:before="0" w:after="0" w:line="276" w:lineRule="auto"/>
              <w:ind w:left="135"/>
              <w:jc w:val="center"/>
            </w:pPr>
          </w:p>
        </w:tc>
        <w:tc>
          <w:tcPr>
            <w:tcW w:w="1820" w:type="dxa"/>
            <w:tcMar>
              <w:top w:w="50" w:type="dxa"/>
              <w:left w:w="100" w:type="dxa"/>
            </w:tcMar>
            <w:vAlign w:val="center"/>
          </w:tcPr>
          <w:p w14:paraId="71037AA2">
            <w:pPr>
              <w:spacing w:before="0" w:after="0" w:line="276" w:lineRule="auto"/>
              <w:ind w:left="135"/>
              <w:jc w:val="center"/>
            </w:pPr>
          </w:p>
        </w:tc>
        <w:tc>
          <w:tcPr>
            <w:tcW w:w="2734" w:type="dxa"/>
            <w:tcMar>
              <w:top w:w="50" w:type="dxa"/>
              <w:left w:w="100" w:type="dxa"/>
            </w:tcMar>
            <w:vAlign w:val="center"/>
          </w:tcPr>
          <w:p w14:paraId="3F88D0F5">
            <w:pPr>
              <w:spacing w:before="0" w:after="0"/>
              <w:ind w:left="135"/>
              <w:jc w:val="left"/>
            </w:pPr>
            <w:r>
              <w:fldChar w:fldCharType="begin"/>
            </w:r>
            <w:r>
              <w:instrText xml:space="preserve"> HYPERLINK "https://m.edsoo.ru/G6D6E5E9J" \h </w:instrText>
            </w:r>
            <w:r>
              <w:fldChar w:fldCharType="separate"/>
            </w:r>
            <w:r>
              <w:rPr>
                <w:rFonts w:ascii="Times New Roman" w:hAnsi="Times New Roman"/>
                <w:b w:val="0"/>
                <w:i w:val="0"/>
                <w:color w:val="0000FF"/>
                <w:sz w:val="22"/>
                <w:u w:val="single"/>
              </w:rPr>
              <w:t>https://m.edsoo.ru/G6D6E5E9J</w:t>
            </w:r>
            <w:r>
              <w:rPr>
                <w:rFonts w:ascii="Times New Roman" w:hAnsi="Times New Roman"/>
                <w:b w:val="0"/>
                <w:i w:val="0"/>
                <w:color w:val="0000FF"/>
                <w:sz w:val="22"/>
                <w:u w:val="single"/>
              </w:rPr>
              <w:fldChar w:fldCharType="end"/>
            </w:r>
          </w:p>
        </w:tc>
      </w:tr>
      <w:tr w14:paraId="2EE9C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02ABCBFB">
            <w:pPr>
              <w:spacing w:before="0" w:after="0"/>
              <w:ind w:left="0"/>
              <w:jc w:val="left"/>
            </w:pPr>
            <w:r>
              <w:rPr>
                <w:rFonts w:ascii="Times New Roman" w:hAnsi="Times New Roman"/>
                <w:b w:val="0"/>
                <w:i w:val="0"/>
                <w:color w:val="000000"/>
                <w:sz w:val="24"/>
              </w:rPr>
              <w:t>7</w:t>
            </w:r>
          </w:p>
        </w:tc>
        <w:tc>
          <w:tcPr>
            <w:tcW w:w="2728" w:type="dxa"/>
            <w:tcMar>
              <w:top w:w="50" w:type="dxa"/>
              <w:left w:w="100" w:type="dxa"/>
            </w:tcMar>
            <w:vAlign w:val="center"/>
          </w:tcPr>
          <w:p w14:paraId="0B50626C">
            <w:pPr>
              <w:spacing w:before="0" w:after="0"/>
              <w:ind w:left="135"/>
              <w:jc w:val="left"/>
            </w:pPr>
            <w:r>
              <w:rPr>
                <w:rFonts w:ascii="Times New Roman" w:hAnsi="Times New Roman"/>
                <w:b w:val="0"/>
                <w:i w:val="0"/>
                <w:color w:val="000000"/>
                <w:sz w:val="24"/>
              </w:rPr>
              <w:t>Повторение, обобщение, систематизация знаний</w:t>
            </w:r>
          </w:p>
        </w:tc>
        <w:tc>
          <w:tcPr>
            <w:tcW w:w="1008" w:type="dxa"/>
            <w:tcMar>
              <w:top w:w="50" w:type="dxa"/>
              <w:left w:w="100" w:type="dxa"/>
            </w:tcMar>
            <w:vAlign w:val="center"/>
          </w:tcPr>
          <w:p w14:paraId="2B03A08C">
            <w:pPr>
              <w:spacing w:before="0" w:after="0" w:line="276" w:lineRule="auto"/>
              <w:ind w:left="135"/>
              <w:jc w:val="center"/>
            </w:pPr>
            <w:r>
              <w:rPr>
                <w:rFonts w:ascii="Times New Roman" w:hAnsi="Times New Roman"/>
                <w:b w:val="0"/>
                <w:i w:val="0"/>
                <w:color w:val="000000"/>
                <w:sz w:val="24"/>
              </w:rPr>
              <w:t xml:space="preserve"> 7 </w:t>
            </w:r>
          </w:p>
        </w:tc>
        <w:tc>
          <w:tcPr>
            <w:tcW w:w="1736" w:type="dxa"/>
            <w:tcMar>
              <w:top w:w="50" w:type="dxa"/>
              <w:left w:w="100" w:type="dxa"/>
            </w:tcMar>
            <w:vAlign w:val="center"/>
          </w:tcPr>
          <w:p w14:paraId="743D8905">
            <w:pPr>
              <w:spacing w:before="0" w:after="0" w:line="276" w:lineRule="auto"/>
              <w:ind w:left="135"/>
              <w:jc w:val="center"/>
            </w:pPr>
            <w:r>
              <w:rPr>
                <w:rFonts w:ascii="Times New Roman" w:hAnsi="Times New Roman"/>
                <w:b w:val="0"/>
                <w:i w:val="0"/>
                <w:color w:val="000000"/>
                <w:sz w:val="24"/>
              </w:rPr>
              <w:t xml:space="preserve"> 2 </w:t>
            </w:r>
          </w:p>
        </w:tc>
        <w:tc>
          <w:tcPr>
            <w:tcW w:w="1820" w:type="dxa"/>
            <w:tcMar>
              <w:top w:w="50" w:type="dxa"/>
              <w:left w:w="100" w:type="dxa"/>
            </w:tcMar>
            <w:vAlign w:val="center"/>
          </w:tcPr>
          <w:p w14:paraId="4B025355">
            <w:pPr>
              <w:spacing w:before="0" w:after="0" w:line="276" w:lineRule="auto"/>
              <w:ind w:left="135"/>
              <w:jc w:val="center"/>
            </w:pPr>
          </w:p>
        </w:tc>
        <w:tc>
          <w:tcPr>
            <w:tcW w:w="2734" w:type="dxa"/>
            <w:tcMar>
              <w:top w:w="50" w:type="dxa"/>
              <w:left w:w="100" w:type="dxa"/>
            </w:tcMar>
            <w:vAlign w:val="center"/>
          </w:tcPr>
          <w:p w14:paraId="3B1F1375">
            <w:pPr>
              <w:spacing w:before="0" w:after="0"/>
              <w:ind w:left="135"/>
              <w:jc w:val="left"/>
            </w:pPr>
            <w:r>
              <w:fldChar w:fldCharType="begin"/>
            </w:r>
            <w:r>
              <w:instrText xml:space="preserve"> HYPERLINK "https://m.edsoo.ru/A7C2G3N3P" \h </w:instrText>
            </w:r>
            <w:r>
              <w:fldChar w:fldCharType="separate"/>
            </w:r>
            <w:r>
              <w:rPr>
                <w:rFonts w:ascii="Times New Roman" w:hAnsi="Times New Roman"/>
                <w:b w:val="0"/>
                <w:i w:val="0"/>
                <w:color w:val="0000FF"/>
                <w:sz w:val="22"/>
                <w:u w:val="single"/>
              </w:rPr>
              <w:t>https://m.edsoo.ru/A7C2G3N3P</w:t>
            </w:r>
            <w:r>
              <w:rPr>
                <w:rFonts w:ascii="Times New Roman" w:hAnsi="Times New Roman"/>
                <w:b w:val="0"/>
                <w:i w:val="0"/>
                <w:color w:val="0000FF"/>
                <w:sz w:val="22"/>
                <w:u w:val="single"/>
              </w:rPr>
              <w:fldChar w:fldCharType="end"/>
            </w:r>
          </w:p>
        </w:tc>
      </w:tr>
      <w:tr w14:paraId="5ADA9C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34E9148">
            <w:pPr>
              <w:spacing w:before="0" w:after="0"/>
              <w:ind w:left="135"/>
              <w:jc w:val="left"/>
            </w:pPr>
            <w:r>
              <w:rPr>
                <w:rFonts w:ascii="Times New Roman" w:hAnsi="Times New Roman"/>
                <w:b w:val="0"/>
                <w:i w:val="0"/>
                <w:color w:val="000000"/>
                <w:sz w:val="24"/>
              </w:rPr>
              <w:t>ОБЩЕЕ КОЛИЧЕСТВО ЧАСОВ ПО ПРОГРАММЕ</w:t>
            </w:r>
          </w:p>
        </w:tc>
        <w:tc>
          <w:tcPr>
            <w:tcW w:w="1585" w:type="dxa"/>
            <w:tcMar>
              <w:top w:w="50" w:type="dxa"/>
              <w:left w:w="100" w:type="dxa"/>
            </w:tcMar>
            <w:vAlign w:val="center"/>
          </w:tcPr>
          <w:p w14:paraId="186A10EE">
            <w:pPr>
              <w:spacing w:before="0" w:after="0" w:line="276" w:lineRule="auto"/>
              <w:ind w:left="135"/>
              <w:jc w:val="center"/>
            </w:pPr>
            <w:r>
              <w:rPr>
                <w:rFonts w:ascii="Times New Roman" w:hAnsi="Times New Roman"/>
                <w:b w:val="0"/>
                <w:i w:val="0"/>
                <w:color w:val="000000"/>
                <w:sz w:val="24"/>
              </w:rPr>
              <w:t xml:space="preserve"> 68 </w:t>
            </w:r>
          </w:p>
        </w:tc>
        <w:tc>
          <w:tcPr>
            <w:tcW w:w="1736" w:type="dxa"/>
            <w:tcMar>
              <w:top w:w="50" w:type="dxa"/>
              <w:left w:w="100" w:type="dxa"/>
            </w:tcMar>
            <w:vAlign w:val="center"/>
          </w:tcPr>
          <w:p w14:paraId="3DFAE957">
            <w:pPr>
              <w:spacing w:before="0" w:after="0" w:line="276" w:lineRule="auto"/>
              <w:ind w:left="135"/>
              <w:jc w:val="center"/>
            </w:pPr>
            <w:r>
              <w:rPr>
                <w:rFonts w:ascii="Times New Roman" w:hAnsi="Times New Roman"/>
                <w:b w:val="0"/>
                <w:i w:val="0"/>
                <w:color w:val="000000"/>
                <w:sz w:val="24"/>
              </w:rPr>
              <w:t xml:space="preserve"> 6 </w:t>
            </w:r>
          </w:p>
        </w:tc>
        <w:tc>
          <w:tcPr>
            <w:tcW w:w="1820" w:type="dxa"/>
            <w:tcMar>
              <w:top w:w="50" w:type="dxa"/>
              <w:left w:w="100" w:type="dxa"/>
            </w:tcMar>
            <w:vAlign w:val="center"/>
          </w:tcPr>
          <w:p w14:paraId="6F4C1789">
            <w:pPr>
              <w:spacing w:before="0" w:after="0" w:line="276" w:lineRule="auto"/>
              <w:ind w:left="135"/>
              <w:jc w:val="center"/>
            </w:pPr>
            <w:r>
              <w:rPr>
                <w:rFonts w:ascii="Times New Roman" w:hAnsi="Times New Roman"/>
                <w:b w:val="0"/>
                <w:i w:val="0"/>
                <w:color w:val="000000"/>
                <w:sz w:val="24"/>
              </w:rPr>
              <w:t xml:space="preserve"> 0 </w:t>
            </w:r>
          </w:p>
        </w:tc>
        <w:tc>
          <w:tcPr>
            <w:tcW w:w="2734" w:type="dxa"/>
            <w:tcMar>
              <w:top w:w="50" w:type="dxa"/>
              <w:left w:w="100" w:type="dxa"/>
            </w:tcMar>
            <w:vAlign w:val="center"/>
          </w:tcPr>
          <w:p w14:paraId="2AD7E953">
            <w:pPr>
              <w:jc w:val="left"/>
            </w:pPr>
          </w:p>
        </w:tc>
      </w:tr>
    </w:tbl>
    <w:p w14:paraId="00BFB1C4">
      <w:pPr>
        <w:sectPr>
          <w:pgSz w:w="16383" w:h="11906" w:orient="landscape"/>
          <w:cols w:space="720" w:num="1"/>
        </w:sectPr>
      </w:pPr>
    </w:p>
    <w:p w14:paraId="1DD3CDCE">
      <w:pPr>
        <w:sectPr>
          <w:pgSz w:w="16383" w:h="11906" w:orient="landscape"/>
          <w:cols w:space="720" w:num="1"/>
        </w:sectPr>
      </w:pPr>
      <w:bookmarkStart w:id="11" w:name="block-13718037"/>
    </w:p>
    <w:bookmarkEnd w:id="10"/>
    <w:bookmarkEnd w:id="11"/>
    <w:p w14:paraId="53A01F1C">
      <w:pPr>
        <w:spacing w:before="0" w:after="0"/>
        <w:ind w:left="120"/>
        <w:jc w:val="left"/>
      </w:pPr>
      <w:bookmarkStart w:id="12" w:name="block-13718038"/>
      <w:r>
        <w:rPr>
          <w:rFonts w:ascii="Times New Roman" w:hAnsi="Times New Roman"/>
          <w:b/>
          <w:i w:val="0"/>
          <w:color w:val="000000"/>
          <w:sz w:val="28"/>
        </w:rPr>
        <w:t xml:space="preserve"> ПОУРОЧНОЕ ПЛАНИРОВАНИЕ </w:t>
      </w:r>
    </w:p>
    <w:p w14:paraId="128DA1F4">
      <w:pPr>
        <w:spacing w:before="0" w:after="0"/>
        <w:ind w:left="120"/>
        <w:jc w:val="left"/>
      </w:pPr>
      <w:r>
        <w:rPr>
          <w:rFonts w:ascii="Times New Roman" w:hAnsi="Times New Roman"/>
          <w:b/>
          <w:i w:val="0"/>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4"/>
        <w:gridCol w:w="3917"/>
        <w:gridCol w:w="1153"/>
        <w:gridCol w:w="1270"/>
        <w:gridCol w:w="1372"/>
        <w:gridCol w:w="959"/>
        <w:gridCol w:w="3311"/>
      </w:tblGrid>
      <w:tr w14:paraId="4349EB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vMerge w:val="restart"/>
            <w:tcMar>
              <w:top w:w="50" w:type="dxa"/>
              <w:left w:w="100" w:type="dxa"/>
            </w:tcMar>
            <w:vAlign w:val="center"/>
          </w:tcPr>
          <w:p w14:paraId="6719C944">
            <w:pPr>
              <w:spacing w:before="0" w:after="0"/>
              <w:ind w:left="135"/>
              <w:jc w:val="left"/>
            </w:pPr>
            <w:r>
              <w:rPr>
                <w:rFonts w:ascii="Times New Roman" w:hAnsi="Times New Roman"/>
                <w:b/>
                <w:i w:val="0"/>
                <w:color w:val="000000"/>
                <w:sz w:val="24"/>
              </w:rPr>
              <w:t xml:space="preserve">№ п/п </w:t>
            </w:r>
          </w:p>
          <w:p w14:paraId="29C42876">
            <w:pPr>
              <w:spacing w:before="0" w:after="0"/>
              <w:ind w:left="135"/>
              <w:jc w:val="left"/>
            </w:pPr>
          </w:p>
        </w:tc>
        <w:tc>
          <w:tcPr>
            <w:tcW w:w="2816" w:type="dxa"/>
            <w:vMerge w:val="restart"/>
            <w:tcMar>
              <w:top w:w="50" w:type="dxa"/>
              <w:left w:w="100" w:type="dxa"/>
            </w:tcMar>
            <w:vAlign w:val="center"/>
          </w:tcPr>
          <w:p w14:paraId="630FA872">
            <w:pPr>
              <w:spacing w:before="0" w:after="0"/>
              <w:ind w:left="135"/>
              <w:jc w:val="left"/>
            </w:pPr>
            <w:r>
              <w:rPr>
                <w:rFonts w:ascii="Times New Roman" w:hAnsi="Times New Roman"/>
                <w:b/>
                <w:i w:val="0"/>
                <w:color w:val="000000"/>
                <w:sz w:val="24"/>
              </w:rPr>
              <w:t xml:space="preserve">Тема урока </w:t>
            </w:r>
          </w:p>
          <w:p w14:paraId="10B0E267">
            <w:pPr>
              <w:spacing w:before="0" w:after="0"/>
              <w:ind w:left="135"/>
              <w:jc w:val="left"/>
            </w:pPr>
          </w:p>
        </w:tc>
        <w:tc>
          <w:tcPr>
            <w:tcW w:w="0" w:type="auto"/>
            <w:gridSpan w:val="3"/>
            <w:tcMar>
              <w:top w:w="50" w:type="dxa"/>
              <w:left w:w="100" w:type="dxa"/>
            </w:tcMar>
            <w:vAlign w:val="center"/>
          </w:tcPr>
          <w:p w14:paraId="293DE87F">
            <w:pPr>
              <w:spacing w:before="0" w:after="0"/>
              <w:ind w:left="0"/>
              <w:jc w:val="left"/>
            </w:pPr>
            <w:r>
              <w:rPr>
                <w:rFonts w:ascii="Times New Roman" w:hAnsi="Times New Roman"/>
                <w:b/>
                <w:i w:val="0"/>
                <w:color w:val="000000"/>
                <w:sz w:val="24"/>
              </w:rPr>
              <w:t>Количество часов</w:t>
            </w:r>
          </w:p>
        </w:tc>
        <w:tc>
          <w:tcPr>
            <w:tcW w:w="1189" w:type="dxa"/>
            <w:vMerge w:val="restart"/>
            <w:tcMar>
              <w:top w:w="50" w:type="dxa"/>
              <w:left w:w="100" w:type="dxa"/>
            </w:tcMar>
            <w:vAlign w:val="center"/>
          </w:tcPr>
          <w:p w14:paraId="3ACA4287">
            <w:pPr>
              <w:spacing w:before="0" w:after="0"/>
              <w:ind w:left="135"/>
              <w:jc w:val="left"/>
            </w:pPr>
            <w:r>
              <w:rPr>
                <w:rFonts w:ascii="Times New Roman" w:hAnsi="Times New Roman"/>
                <w:b/>
                <w:i w:val="0"/>
                <w:color w:val="000000"/>
                <w:sz w:val="24"/>
              </w:rPr>
              <w:t xml:space="preserve">Дата изучения </w:t>
            </w:r>
          </w:p>
          <w:p w14:paraId="0116ED83">
            <w:pPr>
              <w:spacing w:before="0" w:after="0"/>
              <w:ind w:left="135"/>
              <w:jc w:val="left"/>
            </w:pPr>
          </w:p>
        </w:tc>
        <w:tc>
          <w:tcPr>
            <w:tcW w:w="2021" w:type="dxa"/>
            <w:vMerge w:val="restart"/>
            <w:tcMar>
              <w:top w:w="50" w:type="dxa"/>
              <w:left w:w="100" w:type="dxa"/>
            </w:tcMar>
            <w:vAlign w:val="center"/>
          </w:tcPr>
          <w:p w14:paraId="4E656689">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34E462EC">
            <w:pPr>
              <w:spacing w:before="0" w:after="0"/>
              <w:ind w:left="135"/>
              <w:jc w:val="left"/>
            </w:pPr>
          </w:p>
        </w:tc>
      </w:tr>
      <w:tr w14:paraId="78FD3A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457B118">
            <w:pPr>
              <w:jc w:val="left"/>
            </w:pPr>
          </w:p>
        </w:tc>
        <w:tc>
          <w:tcPr>
            <w:tcW w:w="0" w:type="auto"/>
            <w:vMerge w:val="continue"/>
            <w:tcBorders>
              <w:top w:val="nil"/>
            </w:tcBorders>
            <w:tcMar>
              <w:top w:w="50" w:type="dxa"/>
              <w:left w:w="100" w:type="dxa"/>
            </w:tcMar>
          </w:tcPr>
          <w:p w14:paraId="1BA01386">
            <w:pPr>
              <w:jc w:val="left"/>
            </w:pPr>
          </w:p>
        </w:tc>
        <w:tc>
          <w:tcPr>
            <w:tcW w:w="869" w:type="dxa"/>
            <w:tcMar>
              <w:top w:w="50" w:type="dxa"/>
              <w:left w:w="100" w:type="dxa"/>
            </w:tcMar>
            <w:vAlign w:val="center"/>
          </w:tcPr>
          <w:p w14:paraId="52273822">
            <w:pPr>
              <w:spacing w:before="0" w:after="0"/>
              <w:ind w:left="135"/>
              <w:jc w:val="left"/>
            </w:pPr>
            <w:r>
              <w:rPr>
                <w:rFonts w:ascii="Times New Roman" w:hAnsi="Times New Roman"/>
                <w:b/>
                <w:i w:val="0"/>
                <w:color w:val="000000"/>
                <w:sz w:val="24"/>
              </w:rPr>
              <w:t xml:space="preserve">Всего </w:t>
            </w:r>
          </w:p>
          <w:p w14:paraId="37631C7A">
            <w:pPr>
              <w:spacing w:before="0" w:after="0"/>
              <w:ind w:left="135"/>
              <w:jc w:val="left"/>
            </w:pPr>
          </w:p>
        </w:tc>
        <w:tc>
          <w:tcPr>
            <w:tcW w:w="1573" w:type="dxa"/>
            <w:tcMar>
              <w:top w:w="50" w:type="dxa"/>
              <w:left w:w="100" w:type="dxa"/>
            </w:tcMar>
            <w:vAlign w:val="center"/>
          </w:tcPr>
          <w:p w14:paraId="721ABDCC">
            <w:pPr>
              <w:spacing w:before="0" w:after="0"/>
              <w:ind w:left="135"/>
              <w:jc w:val="left"/>
            </w:pPr>
            <w:r>
              <w:rPr>
                <w:rFonts w:ascii="Times New Roman" w:hAnsi="Times New Roman"/>
                <w:b/>
                <w:i w:val="0"/>
                <w:color w:val="000000"/>
                <w:sz w:val="24"/>
              </w:rPr>
              <w:t xml:space="preserve">Контрольные работы </w:t>
            </w:r>
          </w:p>
          <w:p w14:paraId="0F0604B9">
            <w:pPr>
              <w:spacing w:before="0" w:after="0"/>
              <w:ind w:left="135"/>
              <w:jc w:val="left"/>
            </w:pPr>
          </w:p>
        </w:tc>
        <w:tc>
          <w:tcPr>
            <w:tcW w:w="1669" w:type="dxa"/>
            <w:tcMar>
              <w:top w:w="50" w:type="dxa"/>
              <w:left w:w="100" w:type="dxa"/>
            </w:tcMar>
            <w:vAlign w:val="center"/>
          </w:tcPr>
          <w:p w14:paraId="2942EA0C">
            <w:pPr>
              <w:spacing w:before="0" w:after="0"/>
              <w:ind w:left="135"/>
              <w:jc w:val="left"/>
            </w:pPr>
            <w:r>
              <w:rPr>
                <w:rFonts w:ascii="Times New Roman" w:hAnsi="Times New Roman"/>
                <w:b/>
                <w:i w:val="0"/>
                <w:color w:val="000000"/>
                <w:sz w:val="24"/>
              </w:rPr>
              <w:t xml:space="preserve">Практические работы </w:t>
            </w:r>
          </w:p>
          <w:p w14:paraId="67C0B8E6">
            <w:pPr>
              <w:spacing w:before="0" w:after="0"/>
              <w:ind w:left="135"/>
              <w:jc w:val="left"/>
            </w:pPr>
          </w:p>
        </w:tc>
        <w:tc>
          <w:tcPr>
            <w:tcW w:w="0" w:type="auto"/>
            <w:vMerge w:val="continue"/>
            <w:tcBorders>
              <w:top w:val="nil"/>
            </w:tcBorders>
            <w:tcMar>
              <w:top w:w="50" w:type="dxa"/>
              <w:left w:w="100" w:type="dxa"/>
            </w:tcMar>
          </w:tcPr>
          <w:p w14:paraId="5A1318FF">
            <w:pPr>
              <w:jc w:val="left"/>
            </w:pPr>
          </w:p>
        </w:tc>
        <w:tc>
          <w:tcPr>
            <w:tcW w:w="0" w:type="auto"/>
            <w:vMerge w:val="continue"/>
            <w:tcBorders>
              <w:top w:val="nil"/>
            </w:tcBorders>
            <w:tcMar>
              <w:top w:w="50" w:type="dxa"/>
              <w:left w:w="100" w:type="dxa"/>
            </w:tcMar>
          </w:tcPr>
          <w:p w14:paraId="0B5B7B27">
            <w:pPr>
              <w:jc w:val="left"/>
            </w:pPr>
          </w:p>
        </w:tc>
      </w:tr>
      <w:tr w14:paraId="1E982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D62F2C3">
            <w:pPr>
              <w:spacing w:before="0" w:after="0"/>
              <w:ind w:left="0"/>
              <w:jc w:val="left"/>
            </w:pPr>
            <w:r>
              <w:rPr>
                <w:rFonts w:ascii="Times New Roman" w:hAnsi="Times New Roman"/>
                <w:b w:val="0"/>
                <w:i w:val="0"/>
                <w:color w:val="000000"/>
                <w:sz w:val="24"/>
              </w:rPr>
              <w:t>1</w:t>
            </w:r>
          </w:p>
        </w:tc>
        <w:tc>
          <w:tcPr>
            <w:tcW w:w="2816" w:type="dxa"/>
            <w:tcMar>
              <w:top w:w="50" w:type="dxa"/>
              <w:left w:w="100" w:type="dxa"/>
            </w:tcMar>
            <w:vAlign w:val="center"/>
          </w:tcPr>
          <w:p w14:paraId="17D06CF9">
            <w:pPr>
              <w:spacing w:before="0" w:after="0"/>
              <w:ind w:left="135"/>
              <w:jc w:val="left"/>
            </w:pPr>
            <w:r>
              <w:rPr>
                <w:rFonts w:ascii="Times New Roman" w:hAnsi="Times New Roman"/>
                <w:b w:val="0"/>
                <w:i w:val="0"/>
                <w:color w:val="000000"/>
                <w:sz w:val="24"/>
              </w:rPr>
              <w:t>Простейшие геометрические объекты</w:t>
            </w:r>
          </w:p>
        </w:tc>
        <w:tc>
          <w:tcPr>
            <w:tcW w:w="869" w:type="dxa"/>
            <w:tcMar>
              <w:top w:w="50" w:type="dxa"/>
              <w:left w:w="100" w:type="dxa"/>
            </w:tcMar>
            <w:vAlign w:val="center"/>
          </w:tcPr>
          <w:p w14:paraId="70E8CF7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E253C23">
            <w:pPr>
              <w:spacing w:before="0" w:after="0" w:line="276" w:lineRule="auto"/>
              <w:ind w:left="135"/>
              <w:jc w:val="center"/>
            </w:pPr>
          </w:p>
        </w:tc>
        <w:tc>
          <w:tcPr>
            <w:tcW w:w="1669" w:type="dxa"/>
            <w:tcMar>
              <w:top w:w="50" w:type="dxa"/>
              <w:left w:w="100" w:type="dxa"/>
            </w:tcMar>
            <w:vAlign w:val="center"/>
          </w:tcPr>
          <w:p w14:paraId="27D593F5">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4D9E99C5">
            <w:pPr>
              <w:spacing w:before="0" w:after="0"/>
              <w:ind w:left="135"/>
              <w:jc w:val="left"/>
            </w:pPr>
          </w:p>
        </w:tc>
        <w:tc>
          <w:tcPr>
            <w:tcW w:w="2021" w:type="dxa"/>
            <w:tcMar>
              <w:top w:w="50" w:type="dxa"/>
              <w:left w:w="100" w:type="dxa"/>
            </w:tcMar>
            <w:vAlign w:val="center"/>
          </w:tcPr>
          <w:p w14:paraId="57D56664">
            <w:pPr>
              <w:spacing w:before="0" w:after="0"/>
              <w:ind w:left="135"/>
              <w:jc w:val="left"/>
            </w:pPr>
            <w:r>
              <w:fldChar w:fldCharType="begin"/>
            </w:r>
            <w:r>
              <w:instrText xml:space="preserve"> HYPERLINK "https://m.edsoo.ru/E6S5C6P5P" \h </w:instrText>
            </w:r>
            <w:r>
              <w:fldChar w:fldCharType="separate"/>
            </w:r>
            <w:r>
              <w:rPr>
                <w:rFonts w:ascii="Times New Roman" w:hAnsi="Times New Roman"/>
                <w:b w:val="0"/>
                <w:i w:val="0"/>
                <w:color w:val="0000FF"/>
                <w:sz w:val="22"/>
                <w:u w:val="single"/>
              </w:rPr>
              <w:t>https://m.edsoo.ru/E6S5C6P5P</w:t>
            </w:r>
            <w:r>
              <w:rPr>
                <w:rFonts w:ascii="Times New Roman" w:hAnsi="Times New Roman"/>
                <w:b w:val="0"/>
                <w:i w:val="0"/>
                <w:color w:val="0000FF"/>
                <w:sz w:val="22"/>
                <w:u w:val="single"/>
              </w:rPr>
              <w:fldChar w:fldCharType="end"/>
            </w:r>
          </w:p>
        </w:tc>
      </w:tr>
      <w:tr w14:paraId="7C42D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1952D81">
            <w:pPr>
              <w:spacing w:before="0" w:after="0"/>
              <w:ind w:left="0"/>
              <w:jc w:val="left"/>
            </w:pPr>
            <w:r>
              <w:rPr>
                <w:rFonts w:ascii="Times New Roman" w:hAnsi="Times New Roman"/>
                <w:b w:val="0"/>
                <w:i w:val="0"/>
                <w:color w:val="000000"/>
                <w:sz w:val="24"/>
              </w:rPr>
              <w:t>2</w:t>
            </w:r>
          </w:p>
        </w:tc>
        <w:tc>
          <w:tcPr>
            <w:tcW w:w="2816" w:type="dxa"/>
            <w:tcMar>
              <w:top w:w="50" w:type="dxa"/>
              <w:left w:w="100" w:type="dxa"/>
            </w:tcMar>
            <w:vAlign w:val="center"/>
          </w:tcPr>
          <w:p w14:paraId="1727DB86">
            <w:pPr>
              <w:spacing w:before="0" w:after="0"/>
              <w:ind w:left="135"/>
              <w:jc w:val="left"/>
            </w:pPr>
            <w:r>
              <w:rPr>
                <w:rFonts w:ascii="Times New Roman" w:hAnsi="Times New Roman"/>
                <w:b w:val="0"/>
                <w:i w:val="0"/>
                <w:color w:val="000000"/>
                <w:sz w:val="24"/>
              </w:rPr>
              <w:t>Многоугольник, ломаная</w:t>
            </w:r>
          </w:p>
        </w:tc>
        <w:tc>
          <w:tcPr>
            <w:tcW w:w="869" w:type="dxa"/>
            <w:tcMar>
              <w:top w:w="50" w:type="dxa"/>
              <w:left w:w="100" w:type="dxa"/>
            </w:tcMar>
            <w:vAlign w:val="center"/>
          </w:tcPr>
          <w:p w14:paraId="5539BC6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021B038">
            <w:pPr>
              <w:spacing w:before="0" w:after="0" w:line="276" w:lineRule="auto"/>
              <w:ind w:left="135"/>
              <w:jc w:val="center"/>
            </w:pPr>
          </w:p>
        </w:tc>
        <w:tc>
          <w:tcPr>
            <w:tcW w:w="1669" w:type="dxa"/>
            <w:tcMar>
              <w:top w:w="50" w:type="dxa"/>
              <w:left w:w="100" w:type="dxa"/>
            </w:tcMar>
            <w:vAlign w:val="center"/>
          </w:tcPr>
          <w:p w14:paraId="7042CA5A">
            <w:pPr>
              <w:spacing w:before="0" w:after="0" w:line="276" w:lineRule="auto"/>
              <w:ind w:left="135"/>
              <w:jc w:val="center"/>
            </w:pPr>
          </w:p>
        </w:tc>
        <w:tc>
          <w:tcPr>
            <w:tcW w:w="1189" w:type="dxa"/>
            <w:tcMar>
              <w:top w:w="50" w:type="dxa"/>
              <w:left w:w="100" w:type="dxa"/>
            </w:tcMar>
            <w:vAlign w:val="center"/>
          </w:tcPr>
          <w:p w14:paraId="05A6F057">
            <w:pPr>
              <w:spacing w:before="0" w:after="0"/>
              <w:ind w:left="135"/>
              <w:jc w:val="left"/>
            </w:pPr>
          </w:p>
        </w:tc>
        <w:tc>
          <w:tcPr>
            <w:tcW w:w="2021" w:type="dxa"/>
            <w:tcMar>
              <w:top w:w="50" w:type="dxa"/>
              <w:left w:w="100" w:type="dxa"/>
            </w:tcMar>
            <w:vAlign w:val="center"/>
          </w:tcPr>
          <w:p w14:paraId="41B898DA">
            <w:pPr>
              <w:spacing w:before="0" w:after="0"/>
              <w:ind w:left="135"/>
              <w:jc w:val="left"/>
            </w:pPr>
            <w:r>
              <w:fldChar w:fldCharType="begin"/>
            </w:r>
            <w:r>
              <w:instrText xml:space="preserve"> HYPERLINK "https://m.edsoo.ru/M4V9J3F6C" \h </w:instrText>
            </w:r>
            <w:r>
              <w:fldChar w:fldCharType="separate"/>
            </w:r>
            <w:r>
              <w:rPr>
                <w:rFonts w:ascii="Times New Roman" w:hAnsi="Times New Roman"/>
                <w:b w:val="0"/>
                <w:i w:val="0"/>
                <w:color w:val="0000FF"/>
                <w:sz w:val="22"/>
                <w:u w:val="single"/>
              </w:rPr>
              <w:t>https://m.edsoo.ru/M4V9J3F6C</w:t>
            </w:r>
            <w:r>
              <w:rPr>
                <w:rFonts w:ascii="Times New Roman" w:hAnsi="Times New Roman"/>
                <w:b w:val="0"/>
                <w:i w:val="0"/>
                <w:color w:val="0000FF"/>
                <w:sz w:val="22"/>
                <w:u w:val="single"/>
              </w:rPr>
              <w:fldChar w:fldCharType="end"/>
            </w:r>
          </w:p>
        </w:tc>
      </w:tr>
      <w:tr w14:paraId="753181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F27AC81">
            <w:pPr>
              <w:spacing w:before="0" w:after="0"/>
              <w:ind w:left="0"/>
              <w:jc w:val="left"/>
            </w:pPr>
            <w:r>
              <w:rPr>
                <w:rFonts w:ascii="Times New Roman" w:hAnsi="Times New Roman"/>
                <w:b w:val="0"/>
                <w:i w:val="0"/>
                <w:color w:val="000000"/>
                <w:sz w:val="24"/>
              </w:rPr>
              <w:t>3</w:t>
            </w:r>
          </w:p>
        </w:tc>
        <w:tc>
          <w:tcPr>
            <w:tcW w:w="2816" w:type="dxa"/>
            <w:tcMar>
              <w:top w:w="50" w:type="dxa"/>
              <w:left w:w="100" w:type="dxa"/>
            </w:tcMar>
            <w:vAlign w:val="center"/>
          </w:tcPr>
          <w:p w14:paraId="4DC79921">
            <w:pPr>
              <w:spacing w:before="0" w:after="0"/>
              <w:ind w:left="135"/>
              <w:jc w:val="left"/>
            </w:pPr>
            <w:r>
              <w:rPr>
                <w:rFonts w:ascii="Times New Roman" w:hAnsi="Times New Roman"/>
                <w:b w:val="0"/>
                <w:i w:val="0"/>
                <w:color w:val="000000"/>
                <w:sz w:val="24"/>
              </w:rPr>
              <w:t>Смежные и вертикальные углы</w:t>
            </w:r>
          </w:p>
        </w:tc>
        <w:tc>
          <w:tcPr>
            <w:tcW w:w="869" w:type="dxa"/>
            <w:tcMar>
              <w:top w:w="50" w:type="dxa"/>
              <w:left w:w="100" w:type="dxa"/>
            </w:tcMar>
            <w:vAlign w:val="center"/>
          </w:tcPr>
          <w:p w14:paraId="2E39E35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8094E40">
            <w:pPr>
              <w:spacing w:before="0" w:after="0" w:line="276" w:lineRule="auto"/>
              <w:ind w:left="135"/>
              <w:jc w:val="center"/>
            </w:pPr>
          </w:p>
        </w:tc>
        <w:tc>
          <w:tcPr>
            <w:tcW w:w="1669" w:type="dxa"/>
            <w:tcMar>
              <w:top w:w="50" w:type="dxa"/>
              <w:left w:w="100" w:type="dxa"/>
            </w:tcMar>
            <w:vAlign w:val="center"/>
          </w:tcPr>
          <w:p w14:paraId="3A0E4913">
            <w:pPr>
              <w:spacing w:before="0" w:after="0" w:line="276" w:lineRule="auto"/>
              <w:ind w:left="135"/>
              <w:jc w:val="center"/>
            </w:pPr>
          </w:p>
        </w:tc>
        <w:tc>
          <w:tcPr>
            <w:tcW w:w="1189" w:type="dxa"/>
            <w:tcMar>
              <w:top w:w="50" w:type="dxa"/>
              <w:left w:w="100" w:type="dxa"/>
            </w:tcMar>
            <w:vAlign w:val="center"/>
          </w:tcPr>
          <w:p w14:paraId="0FB0446A">
            <w:pPr>
              <w:spacing w:before="0" w:after="0"/>
              <w:ind w:left="135"/>
              <w:jc w:val="left"/>
            </w:pPr>
          </w:p>
        </w:tc>
        <w:tc>
          <w:tcPr>
            <w:tcW w:w="2021" w:type="dxa"/>
            <w:tcMar>
              <w:top w:w="50" w:type="dxa"/>
              <w:left w:w="100" w:type="dxa"/>
            </w:tcMar>
            <w:vAlign w:val="center"/>
          </w:tcPr>
          <w:p w14:paraId="5A792ABF">
            <w:pPr>
              <w:spacing w:before="0" w:after="0"/>
              <w:ind w:left="135"/>
              <w:jc w:val="left"/>
            </w:pPr>
            <w:r>
              <w:fldChar w:fldCharType="begin"/>
            </w:r>
            <w:r>
              <w:instrText xml:space="preserve"> HYPERLINK "https://m.edsoo.ru/X6F8T0S3D" \h </w:instrText>
            </w:r>
            <w:r>
              <w:fldChar w:fldCharType="separate"/>
            </w:r>
            <w:r>
              <w:rPr>
                <w:rFonts w:ascii="Times New Roman" w:hAnsi="Times New Roman"/>
                <w:b w:val="0"/>
                <w:i w:val="0"/>
                <w:color w:val="0000FF"/>
                <w:sz w:val="22"/>
                <w:u w:val="single"/>
              </w:rPr>
              <w:t>https://m.edsoo.ru/X6F8T0S3D</w:t>
            </w:r>
            <w:r>
              <w:rPr>
                <w:rFonts w:ascii="Times New Roman" w:hAnsi="Times New Roman"/>
                <w:b w:val="0"/>
                <w:i w:val="0"/>
                <w:color w:val="0000FF"/>
                <w:sz w:val="22"/>
                <w:u w:val="single"/>
              </w:rPr>
              <w:fldChar w:fldCharType="end"/>
            </w:r>
          </w:p>
        </w:tc>
      </w:tr>
      <w:tr w14:paraId="6EAA29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EFD5C94">
            <w:pPr>
              <w:spacing w:before="0" w:after="0"/>
              <w:ind w:left="0"/>
              <w:jc w:val="left"/>
            </w:pPr>
            <w:r>
              <w:rPr>
                <w:rFonts w:ascii="Times New Roman" w:hAnsi="Times New Roman"/>
                <w:b w:val="0"/>
                <w:i w:val="0"/>
                <w:color w:val="000000"/>
                <w:sz w:val="24"/>
              </w:rPr>
              <w:t>4</w:t>
            </w:r>
          </w:p>
        </w:tc>
        <w:tc>
          <w:tcPr>
            <w:tcW w:w="2816" w:type="dxa"/>
            <w:tcMar>
              <w:top w:w="50" w:type="dxa"/>
              <w:left w:w="100" w:type="dxa"/>
            </w:tcMar>
            <w:vAlign w:val="center"/>
          </w:tcPr>
          <w:p w14:paraId="395A76C5">
            <w:pPr>
              <w:spacing w:before="0" w:after="0"/>
              <w:ind w:left="135"/>
              <w:jc w:val="left"/>
            </w:pPr>
            <w:r>
              <w:rPr>
                <w:rFonts w:ascii="Times New Roman" w:hAnsi="Times New Roman"/>
                <w:b w:val="0"/>
                <w:i w:val="0"/>
                <w:color w:val="000000"/>
                <w:sz w:val="24"/>
              </w:rPr>
              <w:t>Смежные и вертикальные углы</w:t>
            </w:r>
          </w:p>
        </w:tc>
        <w:tc>
          <w:tcPr>
            <w:tcW w:w="869" w:type="dxa"/>
            <w:tcMar>
              <w:top w:w="50" w:type="dxa"/>
              <w:left w:w="100" w:type="dxa"/>
            </w:tcMar>
            <w:vAlign w:val="center"/>
          </w:tcPr>
          <w:p w14:paraId="235D1C4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5B1397E">
            <w:pPr>
              <w:spacing w:before="0" w:after="0" w:line="276" w:lineRule="auto"/>
              <w:ind w:left="135"/>
              <w:jc w:val="center"/>
            </w:pPr>
          </w:p>
        </w:tc>
        <w:tc>
          <w:tcPr>
            <w:tcW w:w="1669" w:type="dxa"/>
            <w:tcMar>
              <w:top w:w="50" w:type="dxa"/>
              <w:left w:w="100" w:type="dxa"/>
            </w:tcMar>
            <w:vAlign w:val="center"/>
          </w:tcPr>
          <w:p w14:paraId="4CAB362F">
            <w:pPr>
              <w:spacing w:before="0" w:after="0" w:line="276" w:lineRule="auto"/>
              <w:ind w:left="135"/>
              <w:jc w:val="center"/>
            </w:pPr>
          </w:p>
        </w:tc>
        <w:tc>
          <w:tcPr>
            <w:tcW w:w="1189" w:type="dxa"/>
            <w:tcMar>
              <w:top w:w="50" w:type="dxa"/>
              <w:left w:w="100" w:type="dxa"/>
            </w:tcMar>
            <w:vAlign w:val="center"/>
          </w:tcPr>
          <w:p w14:paraId="045386DA">
            <w:pPr>
              <w:spacing w:before="0" w:after="0"/>
              <w:ind w:left="135"/>
              <w:jc w:val="left"/>
            </w:pPr>
          </w:p>
        </w:tc>
        <w:tc>
          <w:tcPr>
            <w:tcW w:w="2021" w:type="dxa"/>
            <w:tcMar>
              <w:top w:w="50" w:type="dxa"/>
              <w:left w:w="100" w:type="dxa"/>
            </w:tcMar>
            <w:vAlign w:val="center"/>
          </w:tcPr>
          <w:p w14:paraId="3263E1DD">
            <w:pPr>
              <w:spacing w:before="0" w:after="0"/>
              <w:ind w:left="135"/>
              <w:jc w:val="left"/>
            </w:pPr>
            <w:r>
              <w:fldChar w:fldCharType="begin"/>
            </w:r>
            <w:r>
              <w:instrText xml:space="preserve"> HYPERLINK "https://m.edsoo.ru/Y3E9K8B4W" \h </w:instrText>
            </w:r>
            <w:r>
              <w:fldChar w:fldCharType="separate"/>
            </w:r>
            <w:r>
              <w:rPr>
                <w:rFonts w:ascii="Times New Roman" w:hAnsi="Times New Roman"/>
                <w:b w:val="0"/>
                <w:i w:val="0"/>
                <w:color w:val="0000FF"/>
                <w:sz w:val="22"/>
                <w:u w:val="single"/>
              </w:rPr>
              <w:t>https://m.edsoo.ru/Y3E9K8B4W</w:t>
            </w:r>
            <w:r>
              <w:rPr>
                <w:rFonts w:ascii="Times New Roman" w:hAnsi="Times New Roman"/>
                <w:b w:val="0"/>
                <w:i w:val="0"/>
                <w:color w:val="0000FF"/>
                <w:sz w:val="22"/>
                <w:u w:val="single"/>
              </w:rPr>
              <w:fldChar w:fldCharType="end"/>
            </w:r>
          </w:p>
        </w:tc>
      </w:tr>
      <w:tr w14:paraId="574081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783ACEF">
            <w:pPr>
              <w:spacing w:before="0" w:after="0"/>
              <w:ind w:left="0"/>
              <w:jc w:val="left"/>
            </w:pPr>
            <w:r>
              <w:rPr>
                <w:rFonts w:ascii="Times New Roman" w:hAnsi="Times New Roman"/>
                <w:b w:val="0"/>
                <w:i w:val="0"/>
                <w:color w:val="000000"/>
                <w:sz w:val="24"/>
              </w:rPr>
              <w:t>5</w:t>
            </w:r>
          </w:p>
        </w:tc>
        <w:tc>
          <w:tcPr>
            <w:tcW w:w="2816" w:type="dxa"/>
            <w:tcMar>
              <w:top w:w="50" w:type="dxa"/>
              <w:left w:w="100" w:type="dxa"/>
            </w:tcMar>
            <w:vAlign w:val="center"/>
          </w:tcPr>
          <w:p w14:paraId="4CE3D2AC">
            <w:pPr>
              <w:spacing w:before="0" w:after="0"/>
              <w:ind w:left="135"/>
              <w:jc w:val="left"/>
            </w:pPr>
            <w:r>
              <w:rPr>
                <w:rFonts w:ascii="Times New Roman" w:hAnsi="Times New Roman"/>
                <w:b w:val="0"/>
                <w:i w:val="0"/>
                <w:color w:val="000000"/>
                <w:sz w:val="24"/>
              </w:rPr>
              <w:t>Смежные и вертикальные углы</w:t>
            </w:r>
          </w:p>
        </w:tc>
        <w:tc>
          <w:tcPr>
            <w:tcW w:w="869" w:type="dxa"/>
            <w:tcMar>
              <w:top w:w="50" w:type="dxa"/>
              <w:left w:w="100" w:type="dxa"/>
            </w:tcMar>
            <w:vAlign w:val="center"/>
          </w:tcPr>
          <w:p w14:paraId="551F6AD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3F2F6F2">
            <w:pPr>
              <w:spacing w:before="0" w:after="0" w:line="276" w:lineRule="auto"/>
              <w:ind w:left="135"/>
              <w:jc w:val="center"/>
            </w:pPr>
          </w:p>
        </w:tc>
        <w:tc>
          <w:tcPr>
            <w:tcW w:w="1669" w:type="dxa"/>
            <w:tcMar>
              <w:top w:w="50" w:type="dxa"/>
              <w:left w:w="100" w:type="dxa"/>
            </w:tcMar>
            <w:vAlign w:val="center"/>
          </w:tcPr>
          <w:p w14:paraId="6979D399">
            <w:pPr>
              <w:spacing w:before="0" w:after="0" w:line="276" w:lineRule="auto"/>
              <w:ind w:left="135"/>
              <w:jc w:val="center"/>
            </w:pPr>
          </w:p>
        </w:tc>
        <w:tc>
          <w:tcPr>
            <w:tcW w:w="1189" w:type="dxa"/>
            <w:tcMar>
              <w:top w:w="50" w:type="dxa"/>
              <w:left w:w="100" w:type="dxa"/>
            </w:tcMar>
            <w:vAlign w:val="center"/>
          </w:tcPr>
          <w:p w14:paraId="137B5EC0">
            <w:pPr>
              <w:spacing w:before="0" w:after="0"/>
              <w:ind w:left="135"/>
              <w:jc w:val="left"/>
            </w:pPr>
          </w:p>
        </w:tc>
        <w:tc>
          <w:tcPr>
            <w:tcW w:w="2021" w:type="dxa"/>
            <w:tcMar>
              <w:top w:w="50" w:type="dxa"/>
              <w:left w:w="100" w:type="dxa"/>
            </w:tcMar>
            <w:vAlign w:val="center"/>
          </w:tcPr>
          <w:p w14:paraId="1EF7347A">
            <w:pPr>
              <w:spacing w:before="0" w:after="0"/>
              <w:ind w:left="135"/>
              <w:jc w:val="left"/>
            </w:pPr>
            <w:r>
              <w:fldChar w:fldCharType="begin"/>
            </w:r>
            <w:r>
              <w:instrText xml:space="preserve"> HYPERLINK "https://m.edsoo.ru/H5M5V4O9M" \h </w:instrText>
            </w:r>
            <w:r>
              <w:fldChar w:fldCharType="separate"/>
            </w:r>
            <w:r>
              <w:rPr>
                <w:rFonts w:ascii="Times New Roman" w:hAnsi="Times New Roman"/>
                <w:b w:val="0"/>
                <w:i w:val="0"/>
                <w:color w:val="0000FF"/>
                <w:sz w:val="22"/>
                <w:u w:val="single"/>
              </w:rPr>
              <w:t>https://m.edsoo.ru/H5M5V4O9M</w:t>
            </w:r>
            <w:r>
              <w:rPr>
                <w:rFonts w:ascii="Times New Roman" w:hAnsi="Times New Roman"/>
                <w:b w:val="0"/>
                <w:i w:val="0"/>
                <w:color w:val="0000FF"/>
                <w:sz w:val="22"/>
                <w:u w:val="single"/>
              </w:rPr>
              <w:fldChar w:fldCharType="end"/>
            </w:r>
          </w:p>
        </w:tc>
      </w:tr>
      <w:tr w14:paraId="58FC4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E12418C">
            <w:pPr>
              <w:spacing w:before="0" w:after="0"/>
              <w:ind w:left="0"/>
              <w:jc w:val="left"/>
            </w:pPr>
            <w:r>
              <w:rPr>
                <w:rFonts w:ascii="Times New Roman" w:hAnsi="Times New Roman"/>
                <w:b w:val="0"/>
                <w:i w:val="0"/>
                <w:color w:val="000000"/>
                <w:sz w:val="24"/>
              </w:rPr>
              <w:t>6</w:t>
            </w:r>
          </w:p>
        </w:tc>
        <w:tc>
          <w:tcPr>
            <w:tcW w:w="2816" w:type="dxa"/>
            <w:tcMar>
              <w:top w:w="50" w:type="dxa"/>
              <w:left w:w="100" w:type="dxa"/>
            </w:tcMar>
            <w:vAlign w:val="center"/>
          </w:tcPr>
          <w:p w14:paraId="3A4D0203">
            <w:pPr>
              <w:spacing w:before="0" w:after="0"/>
              <w:ind w:left="135"/>
              <w:jc w:val="left"/>
            </w:pPr>
            <w:r>
              <w:rPr>
                <w:rFonts w:ascii="Times New Roman" w:hAnsi="Times New Roman"/>
                <w:b w:val="0"/>
                <w:i w:val="0"/>
                <w:color w:val="000000"/>
                <w:sz w:val="24"/>
              </w:rPr>
              <w:t>Смежные и вертикальные углы</w:t>
            </w:r>
          </w:p>
        </w:tc>
        <w:tc>
          <w:tcPr>
            <w:tcW w:w="869" w:type="dxa"/>
            <w:tcMar>
              <w:top w:w="50" w:type="dxa"/>
              <w:left w:w="100" w:type="dxa"/>
            </w:tcMar>
            <w:vAlign w:val="center"/>
          </w:tcPr>
          <w:p w14:paraId="4EB7C0D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B53EE5F">
            <w:pPr>
              <w:spacing w:before="0" w:after="0" w:line="276" w:lineRule="auto"/>
              <w:ind w:left="135"/>
              <w:jc w:val="center"/>
            </w:pPr>
          </w:p>
        </w:tc>
        <w:tc>
          <w:tcPr>
            <w:tcW w:w="1669" w:type="dxa"/>
            <w:tcMar>
              <w:top w:w="50" w:type="dxa"/>
              <w:left w:w="100" w:type="dxa"/>
            </w:tcMar>
            <w:vAlign w:val="center"/>
          </w:tcPr>
          <w:p w14:paraId="2A82944A">
            <w:pPr>
              <w:spacing w:before="0" w:after="0" w:line="276" w:lineRule="auto"/>
              <w:ind w:left="135"/>
              <w:jc w:val="center"/>
            </w:pPr>
          </w:p>
        </w:tc>
        <w:tc>
          <w:tcPr>
            <w:tcW w:w="1189" w:type="dxa"/>
            <w:tcMar>
              <w:top w:w="50" w:type="dxa"/>
              <w:left w:w="100" w:type="dxa"/>
            </w:tcMar>
            <w:vAlign w:val="center"/>
          </w:tcPr>
          <w:p w14:paraId="35D4D9EA">
            <w:pPr>
              <w:spacing w:before="0" w:after="0"/>
              <w:ind w:left="135"/>
              <w:jc w:val="left"/>
            </w:pPr>
          </w:p>
        </w:tc>
        <w:tc>
          <w:tcPr>
            <w:tcW w:w="2021" w:type="dxa"/>
            <w:tcMar>
              <w:top w:w="50" w:type="dxa"/>
              <w:left w:w="100" w:type="dxa"/>
            </w:tcMar>
            <w:vAlign w:val="center"/>
          </w:tcPr>
          <w:p w14:paraId="0FFBD09E">
            <w:pPr>
              <w:spacing w:before="0" w:after="0"/>
              <w:ind w:left="135"/>
              <w:jc w:val="left"/>
            </w:pPr>
            <w:r>
              <w:fldChar w:fldCharType="begin"/>
            </w:r>
            <w:r>
              <w:instrText xml:space="preserve"> HYPERLINK "https://m.edsoo.ru/Q2G6M6O3E" \h </w:instrText>
            </w:r>
            <w:r>
              <w:fldChar w:fldCharType="separate"/>
            </w:r>
            <w:r>
              <w:rPr>
                <w:rFonts w:ascii="Times New Roman" w:hAnsi="Times New Roman"/>
                <w:b w:val="0"/>
                <w:i w:val="0"/>
                <w:color w:val="0000FF"/>
                <w:sz w:val="22"/>
                <w:u w:val="single"/>
              </w:rPr>
              <w:t>https://m.edsoo.ru/Q2G6M6O3E</w:t>
            </w:r>
            <w:r>
              <w:rPr>
                <w:rFonts w:ascii="Times New Roman" w:hAnsi="Times New Roman"/>
                <w:b w:val="0"/>
                <w:i w:val="0"/>
                <w:color w:val="0000FF"/>
                <w:sz w:val="22"/>
                <w:u w:val="single"/>
              </w:rPr>
              <w:fldChar w:fldCharType="end"/>
            </w:r>
          </w:p>
        </w:tc>
      </w:tr>
      <w:tr w14:paraId="59255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D416319">
            <w:pPr>
              <w:spacing w:before="0" w:after="0"/>
              <w:ind w:left="0"/>
              <w:jc w:val="left"/>
            </w:pPr>
            <w:r>
              <w:rPr>
                <w:rFonts w:ascii="Times New Roman" w:hAnsi="Times New Roman"/>
                <w:b w:val="0"/>
                <w:i w:val="0"/>
                <w:color w:val="000000"/>
                <w:sz w:val="24"/>
              </w:rPr>
              <w:t>7</w:t>
            </w:r>
          </w:p>
        </w:tc>
        <w:tc>
          <w:tcPr>
            <w:tcW w:w="2816" w:type="dxa"/>
            <w:tcMar>
              <w:top w:w="50" w:type="dxa"/>
              <w:left w:w="100" w:type="dxa"/>
            </w:tcMar>
            <w:vAlign w:val="center"/>
          </w:tcPr>
          <w:p w14:paraId="5036D1E2">
            <w:pPr>
              <w:spacing w:before="0" w:after="0"/>
              <w:ind w:left="135"/>
              <w:jc w:val="left"/>
            </w:pPr>
            <w:r>
              <w:rPr>
                <w:rFonts w:ascii="Times New Roman" w:hAnsi="Times New Roman"/>
                <w:b w:val="0"/>
                <w:i w:val="0"/>
                <w:color w:val="000000"/>
                <w:sz w:val="24"/>
              </w:rPr>
              <w:t>Смежные и вертикальные углы</w:t>
            </w:r>
          </w:p>
        </w:tc>
        <w:tc>
          <w:tcPr>
            <w:tcW w:w="869" w:type="dxa"/>
            <w:tcMar>
              <w:top w:w="50" w:type="dxa"/>
              <w:left w:w="100" w:type="dxa"/>
            </w:tcMar>
            <w:vAlign w:val="center"/>
          </w:tcPr>
          <w:p w14:paraId="6A3F5E3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848C925">
            <w:pPr>
              <w:spacing w:before="0" w:after="0" w:line="276" w:lineRule="auto"/>
              <w:ind w:left="135"/>
              <w:jc w:val="center"/>
            </w:pPr>
          </w:p>
        </w:tc>
        <w:tc>
          <w:tcPr>
            <w:tcW w:w="1669" w:type="dxa"/>
            <w:tcMar>
              <w:top w:w="50" w:type="dxa"/>
              <w:left w:w="100" w:type="dxa"/>
            </w:tcMar>
            <w:vAlign w:val="center"/>
          </w:tcPr>
          <w:p w14:paraId="30CC40C6">
            <w:pPr>
              <w:spacing w:before="0" w:after="0" w:line="276" w:lineRule="auto"/>
              <w:ind w:left="135"/>
              <w:jc w:val="center"/>
            </w:pPr>
          </w:p>
        </w:tc>
        <w:tc>
          <w:tcPr>
            <w:tcW w:w="1189" w:type="dxa"/>
            <w:tcMar>
              <w:top w:w="50" w:type="dxa"/>
              <w:left w:w="100" w:type="dxa"/>
            </w:tcMar>
            <w:vAlign w:val="center"/>
          </w:tcPr>
          <w:p w14:paraId="29E2D5A7">
            <w:pPr>
              <w:spacing w:before="0" w:after="0"/>
              <w:ind w:left="135"/>
              <w:jc w:val="left"/>
            </w:pPr>
          </w:p>
        </w:tc>
        <w:tc>
          <w:tcPr>
            <w:tcW w:w="2021" w:type="dxa"/>
            <w:tcMar>
              <w:top w:w="50" w:type="dxa"/>
              <w:left w:w="100" w:type="dxa"/>
            </w:tcMar>
            <w:vAlign w:val="center"/>
          </w:tcPr>
          <w:p w14:paraId="490B9E41">
            <w:pPr>
              <w:spacing w:before="0" w:after="0"/>
              <w:ind w:left="135"/>
              <w:jc w:val="left"/>
            </w:pPr>
            <w:r>
              <w:fldChar w:fldCharType="begin"/>
            </w:r>
            <w:r>
              <w:instrText xml:space="preserve"> HYPERLINK "https://m.edsoo.ru/U6K5T4Y6I" \h </w:instrText>
            </w:r>
            <w:r>
              <w:fldChar w:fldCharType="separate"/>
            </w:r>
            <w:r>
              <w:rPr>
                <w:rFonts w:ascii="Times New Roman" w:hAnsi="Times New Roman"/>
                <w:b w:val="0"/>
                <w:i w:val="0"/>
                <w:color w:val="0000FF"/>
                <w:sz w:val="22"/>
                <w:u w:val="single"/>
              </w:rPr>
              <w:t>https://m.edsoo.ru/U6K5T4Y6I</w:t>
            </w:r>
            <w:r>
              <w:rPr>
                <w:rFonts w:ascii="Times New Roman" w:hAnsi="Times New Roman"/>
                <w:b w:val="0"/>
                <w:i w:val="0"/>
                <w:color w:val="0000FF"/>
                <w:sz w:val="22"/>
                <w:u w:val="single"/>
              </w:rPr>
              <w:fldChar w:fldCharType="end"/>
            </w:r>
          </w:p>
        </w:tc>
      </w:tr>
      <w:tr w14:paraId="1678B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0C1C85B">
            <w:pPr>
              <w:spacing w:before="0" w:after="0"/>
              <w:ind w:left="0"/>
              <w:jc w:val="left"/>
            </w:pPr>
            <w:r>
              <w:rPr>
                <w:rFonts w:ascii="Times New Roman" w:hAnsi="Times New Roman"/>
                <w:b w:val="0"/>
                <w:i w:val="0"/>
                <w:color w:val="000000"/>
                <w:sz w:val="24"/>
              </w:rPr>
              <w:t>8</w:t>
            </w:r>
          </w:p>
        </w:tc>
        <w:tc>
          <w:tcPr>
            <w:tcW w:w="2816" w:type="dxa"/>
            <w:tcMar>
              <w:top w:w="50" w:type="dxa"/>
              <w:left w:w="100" w:type="dxa"/>
            </w:tcMar>
            <w:vAlign w:val="center"/>
          </w:tcPr>
          <w:p w14:paraId="71FEB1ED">
            <w:pPr>
              <w:spacing w:before="0" w:after="0"/>
              <w:ind w:left="135"/>
              <w:jc w:val="left"/>
            </w:pPr>
            <w:r>
              <w:rPr>
                <w:rFonts w:ascii="Times New Roman" w:hAnsi="Times New Roman"/>
                <w:b w:val="0"/>
                <w:i w:val="0"/>
                <w:color w:val="000000"/>
                <w:sz w:val="24"/>
              </w:rPr>
              <w:t>Смежные и вертикальные углы</w:t>
            </w:r>
          </w:p>
        </w:tc>
        <w:tc>
          <w:tcPr>
            <w:tcW w:w="869" w:type="dxa"/>
            <w:tcMar>
              <w:top w:w="50" w:type="dxa"/>
              <w:left w:w="100" w:type="dxa"/>
            </w:tcMar>
            <w:vAlign w:val="center"/>
          </w:tcPr>
          <w:p w14:paraId="0652C86A">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209558A">
            <w:pPr>
              <w:spacing w:before="0" w:after="0" w:line="276" w:lineRule="auto"/>
              <w:ind w:left="135"/>
              <w:jc w:val="center"/>
            </w:pPr>
          </w:p>
        </w:tc>
        <w:tc>
          <w:tcPr>
            <w:tcW w:w="1669" w:type="dxa"/>
            <w:tcMar>
              <w:top w:w="50" w:type="dxa"/>
              <w:left w:w="100" w:type="dxa"/>
            </w:tcMar>
            <w:vAlign w:val="center"/>
          </w:tcPr>
          <w:p w14:paraId="62FF5F38">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2F46F28D">
            <w:pPr>
              <w:spacing w:before="0" w:after="0"/>
              <w:ind w:left="135"/>
              <w:jc w:val="left"/>
            </w:pPr>
          </w:p>
        </w:tc>
        <w:tc>
          <w:tcPr>
            <w:tcW w:w="2021" w:type="dxa"/>
            <w:tcMar>
              <w:top w:w="50" w:type="dxa"/>
              <w:left w:w="100" w:type="dxa"/>
            </w:tcMar>
            <w:vAlign w:val="center"/>
          </w:tcPr>
          <w:p w14:paraId="33AAA5C6">
            <w:pPr>
              <w:spacing w:before="0" w:after="0"/>
              <w:ind w:left="135"/>
              <w:jc w:val="left"/>
            </w:pPr>
            <w:r>
              <w:fldChar w:fldCharType="begin"/>
            </w:r>
            <w:r>
              <w:instrText xml:space="preserve"> HYPERLINK "https://m.edsoo.ru/S4O0X4W6W" \h </w:instrText>
            </w:r>
            <w:r>
              <w:fldChar w:fldCharType="separate"/>
            </w:r>
            <w:r>
              <w:rPr>
                <w:rFonts w:ascii="Times New Roman" w:hAnsi="Times New Roman"/>
                <w:b w:val="0"/>
                <w:i w:val="0"/>
                <w:color w:val="0000FF"/>
                <w:sz w:val="22"/>
                <w:u w:val="single"/>
              </w:rPr>
              <w:t>https://m.edsoo.ru/S4O0X4W6W</w:t>
            </w:r>
            <w:r>
              <w:rPr>
                <w:rFonts w:ascii="Times New Roman" w:hAnsi="Times New Roman"/>
                <w:b w:val="0"/>
                <w:i w:val="0"/>
                <w:color w:val="0000FF"/>
                <w:sz w:val="22"/>
                <w:u w:val="single"/>
              </w:rPr>
              <w:fldChar w:fldCharType="end"/>
            </w:r>
          </w:p>
        </w:tc>
      </w:tr>
      <w:tr w14:paraId="34195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B122D02">
            <w:pPr>
              <w:spacing w:before="0" w:after="0"/>
              <w:ind w:left="0"/>
              <w:jc w:val="left"/>
            </w:pPr>
            <w:r>
              <w:rPr>
                <w:rFonts w:ascii="Times New Roman" w:hAnsi="Times New Roman"/>
                <w:b w:val="0"/>
                <w:i w:val="0"/>
                <w:color w:val="000000"/>
                <w:sz w:val="24"/>
              </w:rPr>
              <w:t>9</w:t>
            </w:r>
          </w:p>
        </w:tc>
        <w:tc>
          <w:tcPr>
            <w:tcW w:w="2816" w:type="dxa"/>
            <w:tcMar>
              <w:top w:w="50" w:type="dxa"/>
              <w:left w:w="100" w:type="dxa"/>
            </w:tcMar>
            <w:vAlign w:val="center"/>
          </w:tcPr>
          <w:p w14:paraId="33CD1FDA">
            <w:pPr>
              <w:spacing w:before="0" w:after="0"/>
              <w:ind w:left="135"/>
              <w:jc w:val="left"/>
            </w:pPr>
            <w:r>
              <w:rPr>
                <w:rFonts w:ascii="Times New Roman" w:hAnsi="Times New Roman"/>
                <w:b w:val="0"/>
                <w:i w:val="0"/>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14:paraId="6917417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490C4A3">
            <w:pPr>
              <w:spacing w:before="0" w:after="0" w:line="276" w:lineRule="auto"/>
              <w:ind w:left="135"/>
              <w:jc w:val="center"/>
            </w:pPr>
          </w:p>
        </w:tc>
        <w:tc>
          <w:tcPr>
            <w:tcW w:w="1669" w:type="dxa"/>
            <w:tcMar>
              <w:top w:w="50" w:type="dxa"/>
              <w:left w:w="100" w:type="dxa"/>
            </w:tcMar>
            <w:vAlign w:val="center"/>
          </w:tcPr>
          <w:p w14:paraId="10FF6A46">
            <w:pPr>
              <w:spacing w:before="0" w:after="0" w:line="276" w:lineRule="auto"/>
              <w:ind w:left="135"/>
              <w:jc w:val="center"/>
            </w:pPr>
          </w:p>
        </w:tc>
        <w:tc>
          <w:tcPr>
            <w:tcW w:w="1189" w:type="dxa"/>
            <w:tcMar>
              <w:top w:w="50" w:type="dxa"/>
              <w:left w:w="100" w:type="dxa"/>
            </w:tcMar>
            <w:vAlign w:val="center"/>
          </w:tcPr>
          <w:p w14:paraId="5B1778AB">
            <w:pPr>
              <w:spacing w:before="0" w:after="0"/>
              <w:ind w:left="135"/>
              <w:jc w:val="left"/>
            </w:pPr>
          </w:p>
        </w:tc>
        <w:tc>
          <w:tcPr>
            <w:tcW w:w="2021" w:type="dxa"/>
            <w:tcMar>
              <w:top w:w="50" w:type="dxa"/>
              <w:left w:w="100" w:type="dxa"/>
            </w:tcMar>
            <w:vAlign w:val="center"/>
          </w:tcPr>
          <w:p w14:paraId="23704B69">
            <w:pPr>
              <w:spacing w:before="0" w:after="0"/>
              <w:ind w:left="135"/>
              <w:jc w:val="left"/>
            </w:pPr>
            <w:r>
              <w:fldChar w:fldCharType="begin"/>
            </w:r>
            <w:r>
              <w:instrText xml:space="preserve"> HYPERLINK "https://m.edsoo.ru/D8V2M4A0B" \h </w:instrText>
            </w:r>
            <w:r>
              <w:fldChar w:fldCharType="separate"/>
            </w:r>
            <w:r>
              <w:rPr>
                <w:rFonts w:ascii="Times New Roman" w:hAnsi="Times New Roman"/>
                <w:b w:val="0"/>
                <w:i w:val="0"/>
                <w:color w:val="0000FF"/>
                <w:sz w:val="22"/>
                <w:u w:val="single"/>
              </w:rPr>
              <w:t>https://m.edsoo.ru/D8V2M4A0B</w:t>
            </w:r>
            <w:r>
              <w:rPr>
                <w:rFonts w:ascii="Times New Roman" w:hAnsi="Times New Roman"/>
                <w:b w:val="0"/>
                <w:i w:val="0"/>
                <w:color w:val="0000FF"/>
                <w:sz w:val="22"/>
                <w:u w:val="single"/>
              </w:rPr>
              <w:fldChar w:fldCharType="end"/>
            </w:r>
          </w:p>
        </w:tc>
      </w:tr>
      <w:tr w14:paraId="42E67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39EAFDB">
            <w:pPr>
              <w:spacing w:before="0" w:after="0"/>
              <w:ind w:left="0"/>
              <w:jc w:val="left"/>
            </w:pPr>
            <w:r>
              <w:rPr>
                <w:rFonts w:ascii="Times New Roman" w:hAnsi="Times New Roman"/>
                <w:b w:val="0"/>
                <w:i w:val="0"/>
                <w:color w:val="000000"/>
                <w:sz w:val="24"/>
              </w:rPr>
              <w:t>10</w:t>
            </w:r>
          </w:p>
        </w:tc>
        <w:tc>
          <w:tcPr>
            <w:tcW w:w="2816" w:type="dxa"/>
            <w:tcMar>
              <w:top w:w="50" w:type="dxa"/>
              <w:left w:w="100" w:type="dxa"/>
            </w:tcMar>
            <w:vAlign w:val="center"/>
          </w:tcPr>
          <w:p w14:paraId="1BF6DEF6">
            <w:pPr>
              <w:spacing w:before="0" w:after="0"/>
              <w:ind w:left="135"/>
              <w:jc w:val="left"/>
            </w:pPr>
            <w:r>
              <w:rPr>
                <w:rFonts w:ascii="Times New Roman" w:hAnsi="Times New Roman"/>
                <w:b w:val="0"/>
                <w:i w:val="0"/>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14:paraId="485DED1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4075C92">
            <w:pPr>
              <w:spacing w:before="0" w:after="0" w:line="276" w:lineRule="auto"/>
              <w:ind w:left="135"/>
              <w:jc w:val="center"/>
            </w:pPr>
          </w:p>
        </w:tc>
        <w:tc>
          <w:tcPr>
            <w:tcW w:w="1669" w:type="dxa"/>
            <w:tcMar>
              <w:top w:w="50" w:type="dxa"/>
              <w:left w:w="100" w:type="dxa"/>
            </w:tcMar>
            <w:vAlign w:val="center"/>
          </w:tcPr>
          <w:p w14:paraId="09F852CC">
            <w:pPr>
              <w:spacing w:before="0" w:after="0" w:line="276" w:lineRule="auto"/>
              <w:ind w:left="135"/>
              <w:jc w:val="center"/>
            </w:pPr>
          </w:p>
        </w:tc>
        <w:tc>
          <w:tcPr>
            <w:tcW w:w="1189" w:type="dxa"/>
            <w:tcMar>
              <w:top w:w="50" w:type="dxa"/>
              <w:left w:w="100" w:type="dxa"/>
            </w:tcMar>
            <w:vAlign w:val="center"/>
          </w:tcPr>
          <w:p w14:paraId="1354CD13">
            <w:pPr>
              <w:spacing w:before="0" w:after="0"/>
              <w:ind w:left="135"/>
              <w:jc w:val="left"/>
            </w:pPr>
          </w:p>
        </w:tc>
        <w:tc>
          <w:tcPr>
            <w:tcW w:w="2021" w:type="dxa"/>
            <w:tcMar>
              <w:top w:w="50" w:type="dxa"/>
              <w:left w:w="100" w:type="dxa"/>
            </w:tcMar>
            <w:vAlign w:val="center"/>
          </w:tcPr>
          <w:p w14:paraId="26DB581E">
            <w:pPr>
              <w:spacing w:before="0" w:after="0"/>
              <w:ind w:left="135"/>
              <w:jc w:val="left"/>
            </w:pPr>
            <w:r>
              <w:fldChar w:fldCharType="begin"/>
            </w:r>
            <w:r>
              <w:instrText xml:space="preserve"> HYPERLINK "https://m.edsoo.ru/P8S4Z1A9H" \h </w:instrText>
            </w:r>
            <w:r>
              <w:fldChar w:fldCharType="separate"/>
            </w:r>
            <w:r>
              <w:rPr>
                <w:rFonts w:ascii="Times New Roman" w:hAnsi="Times New Roman"/>
                <w:b w:val="0"/>
                <w:i w:val="0"/>
                <w:color w:val="0000FF"/>
                <w:sz w:val="22"/>
                <w:u w:val="single"/>
              </w:rPr>
              <w:t>https://m.edsoo.ru/P8S4Z1A9H</w:t>
            </w:r>
            <w:r>
              <w:rPr>
                <w:rFonts w:ascii="Times New Roman" w:hAnsi="Times New Roman"/>
                <w:b w:val="0"/>
                <w:i w:val="0"/>
                <w:color w:val="0000FF"/>
                <w:sz w:val="22"/>
                <w:u w:val="single"/>
              </w:rPr>
              <w:fldChar w:fldCharType="end"/>
            </w:r>
          </w:p>
        </w:tc>
      </w:tr>
      <w:tr w14:paraId="1BF40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0F537C0">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1AAD7368">
            <w:pPr>
              <w:spacing w:before="0" w:after="0"/>
              <w:ind w:left="135"/>
              <w:jc w:val="left"/>
            </w:pPr>
            <w:r>
              <w:rPr>
                <w:rFonts w:ascii="Times New Roman" w:hAnsi="Times New Roman"/>
                <w:b w:val="0"/>
                <w:i w:val="0"/>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14:paraId="737229E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E3DF171">
            <w:pPr>
              <w:spacing w:before="0" w:after="0" w:line="276" w:lineRule="auto"/>
              <w:ind w:left="135"/>
              <w:jc w:val="center"/>
            </w:pPr>
          </w:p>
        </w:tc>
        <w:tc>
          <w:tcPr>
            <w:tcW w:w="1669" w:type="dxa"/>
            <w:tcMar>
              <w:top w:w="50" w:type="dxa"/>
              <w:left w:w="100" w:type="dxa"/>
            </w:tcMar>
            <w:vAlign w:val="center"/>
          </w:tcPr>
          <w:p w14:paraId="1AF98A14">
            <w:pPr>
              <w:spacing w:before="0" w:after="0" w:line="276" w:lineRule="auto"/>
              <w:ind w:left="135"/>
              <w:jc w:val="center"/>
            </w:pPr>
          </w:p>
        </w:tc>
        <w:tc>
          <w:tcPr>
            <w:tcW w:w="1189" w:type="dxa"/>
            <w:tcMar>
              <w:top w:w="50" w:type="dxa"/>
              <w:left w:w="100" w:type="dxa"/>
            </w:tcMar>
            <w:vAlign w:val="center"/>
          </w:tcPr>
          <w:p w14:paraId="4736B82D">
            <w:pPr>
              <w:spacing w:before="0" w:after="0"/>
              <w:ind w:left="135"/>
              <w:jc w:val="left"/>
            </w:pPr>
          </w:p>
        </w:tc>
        <w:tc>
          <w:tcPr>
            <w:tcW w:w="2021" w:type="dxa"/>
            <w:tcMar>
              <w:top w:w="50" w:type="dxa"/>
              <w:left w:w="100" w:type="dxa"/>
            </w:tcMar>
            <w:vAlign w:val="center"/>
          </w:tcPr>
          <w:p w14:paraId="0B2E68EC">
            <w:pPr>
              <w:spacing w:before="0" w:after="0"/>
              <w:ind w:left="135"/>
              <w:jc w:val="left"/>
            </w:pPr>
            <w:r>
              <w:fldChar w:fldCharType="begin"/>
            </w:r>
            <w:r>
              <w:instrText xml:space="preserve"> HYPERLINK "https://m.edsoo.ru/Z2F0O3N2F" \h </w:instrText>
            </w:r>
            <w:r>
              <w:fldChar w:fldCharType="separate"/>
            </w:r>
            <w:r>
              <w:rPr>
                <w:rFonts w:ascii="Times New Roman" w:hAnsi="Times New Roman"/>
                <w:b w:val="0"/>
                <w:i w:val="0"/>
                <w:color w:val="0000FF"/>
                <w:sz w:val="22"/>
                <w:u w:val="single"/>
              </w:rPr>
              <w:t>https://m.edsoo.ru/Z2F0O3N2F</w:t>
            </w:r>
            <w:r>
              <w:rPr>
                <w:rFonts w:ascii="Times New Roman" w:hAnsi="Times New Roman"/>
                <w:b w:val="0"/>
                <w:i w:val="0"/>
                <w:color w:val="0000FF"/>
                <w:sz w:val="22"/>
                <w:u w:val="single"/>
              </w:rPr>
              <w:fldChar w:fldCharType="end"/>
            </w:r>
          </w:p>
        </w:tc>
      </w:tr>
      <w:tr w14:paraId="1FC92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18BE842">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30E58CCB">
            <w:pPr>
              <w:spacing w:before="0" w:after="0"/>
              <w:ind w:left="135"/>
              <w:jc w:val="left"/>
            </w:pPr>
            <w:r>
              <w:rPr>
                <w:rFonts w:ascii="Times New Roman" w:hAnsi="Times New Roman"/>
                <w:b w:val="0"/>
                <w:i w:val="0"/>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14:paraId="7C748E91">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7CC5CB9">
            <w:pPr>
              <w:spacing w:before="0" w:after="0" w:line="276" w:lineRule="auto"/>
              <w:ind w:left="135"/>
              <w:jc w:val="center"/>
            </w:pPr>
          </w:p>
        </w:tc>
        <w:tc>
          <w:tcPr>
            <w:tcW w:w="1669" w:type="dxa"/>
            <w:tcMar>
              <w:top w:w="50" w:type="dxa"/>
              <w:left w:w="100" w:type="dxa"/>
            </w:tcMar>
            <w:vAlign w:val="center"/>
          </w:tcPr>
          <w:p w14:paraId="0BB62367">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5909A154">
            <w:pPr>
              <w:spacing w:before="0" w:after="0"/>
              <w:ind w:left="135"/>
              <w:jc w:val="left"/>
            </w:pPr>
          </w:p>
        </w:tc>
        <w:tc>
          <w:tcPr>
            <w:tcW w:w="2021" w:type="dxa"/>
            <w:tcMar>
              <w:top w:w="50" w:type="dxa"/>
              <w:left w:w="100" w:type="dxa"/>
            </w:tcMar>
            <w:vAlign w:val="center"/>
          </w:tcPr>
          <w:p w14:paraId="0DA2EC5F">
            <w:pPr>
              <w:spacing w:before="0" w:after="0"/>
              <w:ind w:left="135"/>
              <w:jc w:val="left"/>
            </w:pPr>
            <w:r>
              <w:fldChar w:fldCharType="begin"/>
            </w:r>
            <w:r>
              <w:instrText xml:space="preserve"> HYPERLINK "https://m.edsoo.ru/Z0D0R8W8H" \h </w:instrText>
            </w:r>
            <w:r>
              <w:fldChar w:fldCharType="separate"/>
            </w:r>
            <w:r>
              <w:rPr>
                <w:rFonts w:ascii="Times New Roman" w:hAnsi="Times New Roman"/>
                <w:b w:val="0"/>
                <w:i w:val="0"/>
                <w:color w:val="0000FF"/>
                <w:sz w:val="22"/>
                <w:u w:val="single"/>
              </w:rPr>
              <w:t>https://m.edsoo.ru/Z0D0R8W8H</w:t>
            </w:r>
            <w:r>
              <w:rPr>
                <w:rFonts w:ascii="Times New Roman" w:hAnsi="Times New Roman"/>
                <w:b w:val="0"/>
                <w:i w:val="0"/>
                <w:color w:val="0000FF"/>
                <w:sz w:val="22"/>
                <w:u w:val="single"/>
              </w:rPr>
              <w:fldChar w:fldCharType="end"/>
            </w:r>
          </w:p>
        </w:tc>
      </w:tr>
      <w:tr w14:paraId="01B0AD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CD3C7BE">
            <w:pPr>
              <w:spacing w:before="0" w:after="0"/>
              <w:ind w:left="0"/>
              <w:jc w:val="left"/>
            </w:pPr>
            <w:r>
              <w:rPr>
                <w:rFonts w:ascii="Times New Roman" w:hAnsi="Times New Roman"/>
                <w:b w:val="0"/>
                <w:i w:val="0"/>
                <w:color w:val="000000"/>
                <w:sz w:val="24"/>
              </w:rPr>
              <w:t>13</w:t>
            </w:r>
          </w:p>
        </w:tc>
        <w:tc>
          <w:tcPr>
            <w:tcW w:w="2816" w:type="dxa"/>
            <w:tcMar>
              <w:top w:w="50" w:type="dxa"/>
              <w:left w:w="100" w:type="dxa"/>
            </w:tcMar>
            <w:vAlign w:val="center"/>
          </w:tcPr>
          <w:p w14:paraId="5CBBED5A">
            <w:pPr>
              <w:spacing w:before="0" w:after="0"/>
              <w:ind w:left="135"/>
              <w:jc w:val="left"/>
            </w:pPr>
            <w:r>
              <w:rPr>
                <w:rFonts w:ascii="Times New Roman" w:hAnsi="Times New Roman"/>
                <w:b w:val="0"/>
                <w:i w:val="0"/>
                <w:color w:val="000000"/>
                <w:sz w:val="24"/>
              </w:rPr>
              <w:t>Периметр и площадь фигур, составленных из прямоугольников</w:t>
            </w:r>
          </w:p>
        </w:tc>
        <w:tc>
          <w:tcPr>
            <w:tcW w:w="869" w:type="dxa"/>
            <w:tcMar>
              <w:top w:w="50" w:type="dxa"/>
              <w:left w:w="100" w:type="dxa"/>
            </w:tcMar>
            <w:vAlign w:val="center"/>
          </w:tcPr>
          <w:p w14:paraId="3C243A4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FB19ED8">
            <w:pPr>
              <w:spacing w:before="0" w:after="0" w:line="276" w:lineRule="auto"/>
              <w:ind w:left="135"/>
              <w:jc w:val="center"/>
            </w:pPr>
          </w:p>
        </w:tc>
        <w:tc>
          <w:tcPr>
            <w:tcW w:w="1669" w:type="dxa"/>
            <w:tcMar>
              <w:top w:w="50" w:type="dxa"/>
              <w:left w:w="100" w:type="dxa"/>
            </w:tcMar>
            <w:vAlign w:val="center"/>
          </w:tcPr>
          <w:p w14:paraId="2910EEB1">
            <w:pPr>
              <w:spacing w:before="0" w:after="0" w:line="276" w:lineRule="auto"/>
              <w:ind w:left="135"/>
              <w:jc w:val="center"/>
            </w:pPr>
          </w:p>
        </w:tc>
        <w:tc>
          <w:tcPr>
            <w:tcW w:w="1189" w:type="dxa"/>
            <w:tcMar>
              <w:top w:w="50" w:type="dxa"/>
              <w:left w:w="100" w:type="dxa"/>
            </w:tcMar>
            <w:vAlign w:val="center"/>
          </w:tcPr>
          <w:p w14:paraId="61213A3D">
            <w:pPr>
              <w:spacing w:before="0" w:after="0"/>
              <w:ind w:left="135"/>
              <w:jc w:val="left"/>
            </w:pPr>
          </w:p>
        </w:tc>
        <w:tc>
          <w:tcPr>
            <w:tcW w:w="2021" w:type="dxa"/>
            <w:tcMar>
              <w:top w:w="50" w:type="dxa"/>
              <w:left w:w="100" w:type="dxa"/>
            </w:tcMar>
            <w:vAlign w:val="center"/>
          </w:tcPr>
          <w:p w14:paraId="15435E7F">
            <w:pPr>
              <w:spacing w:before="0" w:after="0"/>
              <w:ind w:left="135"/>
              <w:jc w:val="left"/>
            </w:pPr>
            <w:r>
              <w:fldChar w:fldCharType="begin"/>
            </w:r>
            <w:r>
              <w:instrText xml:space="preserve"> HYPERLINK "https://m.edsoo.ru/N1Q1W6S8U" \h </w:instrText>
            </w:r>
            <w:r>
              <w:fldChar w:fldCharType="separate"/>
            </w:r>
            <w:r>
              <w:rPr>
                <w:rFonts w:ascii="Times New Roman" w:hAnsi="Times New Roman"/>
                <w:b w:val="0"/>
                <w:i w:val="0"/>
                <w:color w:val="0000FF"/>
                <w:sz w:val="22"/>
                <w:u w:val="single"/>
              </w:rPr>
              <w:t>https://m.edsoo.ru/N1Q1W6S8U</w:t>
            </w:r>
            <w:r>
              <w:rPr>
                <w:rFonts w:ascii="Times New Roman" w:hAnsi="Times New Roman"/>
                <w:b w:val="0"/>
                <w:i w:val="0"/>
                <w:color w:val="0000FF"/>
                <w:sz w:val="22"/>
                <w:u w:val="single"/>
              </w:rPr>
              <w:fldChar w:fldCharType="end"/>
            </w:r>
          </w:p>
        </w:tc>
      </w:tr>
      <w:tr w14:paraId="1A494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9F9C035">
            <w:pPr>
              <w:spacing w:before="0" w:after="0"/>
              <w:ind w:left="0"/>
              <w:jc w:val="left"/>
            </w:pPr>
            <w:r>
              <w:rPr>
                <w:rFonts w:ascii="Times New Roman" w:hAnsi="Times New Roman"/>
                <w:b w:val="0"/>
                <w:i w:val="0"/>
                <w:color w:val="000000"/>
                <w:sz w:val="24"/>
              </w:rPr>
              <w:t>14</w:t>
            </w:r>
          </w:p>
        </w:tc>
        <w:tc>
          <w:tcPr>
            <w:tcW w:w="2816" w:type="dxa"/>
            <w:tcMar>
              <w:top w:w="50" w:type="dxa"/>
              <w:left w:w="100" w:type="dxa"/>
            </w:tcMar>
            <w:vAlign w:val="center"/>
          </w:tcPr>
          <w:p w14:paraId="02412A85">
            <w:pPr>
              <w:spacing w:before="0" w:after="0"/>
              <w:ind w:left="135"/>
              <w:jc w:val="left"/>
            </w:pPr>
            <w:r>
              <w:rPr>
                <w:rFonts w:ascii="Times New Roman" w:hAnsi="Times New Roman"/>
                <w:b w:val="0"/>
                <w:i w:val="0"/>
                <w:color w:val="000000"/>
                <w:sz w:val="24"/>
              </w:rPr>
              <w:t>Периметр и площадь фигур, составленных из прямоугольников</w:t>
            </w:r>
          </w:p>
        </w:tc>
        <w:tc>
          <w:tcPr>
            <w:tcW w:w="869" w:type="dxa"/>
            <w:tcMar>
              <w:top w:w="50" w:type="dxa"/>
              <w:left w:w="100" w:type="dxa"/>
            </w:tcMar>
            <w:vAlign w:val="center"/>
          </w:tcPr>
          <w:p w14:paraId="1AFFCF9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ACBCB60">
            <w:pPr>
              <w:spacing w:before="0" w:after="0" w:line="276" w:lineRule="auto"/>
              <w:ind w:left="135"/>
              <w:jc w:val="center"/>
            </w:pPr>
          </w:p>
        </w:tc>
        <w:tc>
          <w:tcPr>
            <w:tcW w:w="1669" w:type="dxa"/>
            <w:tcMar>
              <w:top w:w="50" w:type="dxa"/>
              <w:left w:w="100" w:type="dxa"/>
            </w:tcMar>
            <w:vAlign w:val="center"/>
          </w:tcPr>
          <w:p w14:paraId="0CA8EDC3">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398C88E9">
            <w:pPr>
              <w:spacing w:before="0" w:after="0"/>
              <w:ind w:left="135"/>
              <w:jc w:val="left"/>
            </w:pPr>
          </w:p>
        </w:tc>
        <w:tc>
          <w:tcPr>
            <w:tcW w:w="2021" w:type="dxa"/>
            <w:tcMar>
              <w:top w:w="50" w:type="dxa"/>
              <w:left w:w="100" w:type="dxa"/>
            </w:tcMar>
            <w:vAlign w:val="center"/>
          </w:tcPr>
          <w:p w14:paraId="0B84C4CC">
            <w:pPr>
              <w:spacing w:before="0" w:after="0"/>
              <w:ind w:left="135"/>
              <w:jc w:val="left"/>
            </w:pPr>
            <w:r>
              <w:fldChar w:fldCharType="begin"/>
            </w:r>
            <w:r>
              <w:instrText xml:space="preserve"> HYPERLINK "https://m.edsoo.ru/M8Q6P0K7F" \h </w:instrText>
            </w:r>
            <w:r>
              <w:fldChar w:fldCharType="separate"/>
            </w:r>
            <w:r>
              <w:rPr>
                <w:rFonts w:ascii="Times New Roman" w:hAnsi="Times New Roman"/>
                <w:b w:val="0"/>
                <w:i w:val="0"/>
                <w:color w:val="0000FF"/>
                <w:sz w:val="22"/>
                <w:u w:val="single"/>
              </w:rPr>
              <w:t>https://m.edsoo.ru/M8Q6P0K7F</w:t>
            </w:r>
            <w:r>
              <w:rPr>
                <w:rFonts w:ascii="Times New Roman" w:hAnsi="Times New Roman"/>
                <w:b w:val="0"/>
                <w:i w:val="0"/>
                <w:color w:val="0000FF"/>
                <w:sz w:val="22"/>
                <w:u w:val="single"/>
              </w:rPr>
              <w:fldChar w:fldCharType="end"/>
            </w:r>
          </w:p>
        </w:tc>
      </w:tr>
      <w:tr w14:paraId="4C7B3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81DC12B">
            <w:pPr>
              <w:spacing w:before="0" w:after="0"/>
              <w:ind w:left="0"/>
              <w:jc w:val="left"/>
            </w:pPr>
            <w:r>
              <w:rPr>
                <w:rFonts w:ascii="Times New Roman" w:hAnsi="Times New Roman"/>
                <w:b w:val="0"/>
                <w:i w:val="0"/>
                <w:color w:val="000000"/>
                <w:sz w:val="24"/>
              </w:rPr>
              <w:t>15</w:t>
            </w:r>
          </w:p>
        </w:tc>
        <w:tc>
          <w:tcPr>
            <w:tcW w:w="2816" w:type="dxa"/>
            <w:tcMar>
              <w:top w:w="50" w:type="dxa"/>
              <w:left w:w="100" w:type="dxa"/>
            </w:tcMar>
            <w:vAlign w:val="center"/>
          </w:tcPr>
          <w:p w14:paraId="3BB401D3">
            <w:pPr>
              <w:spacing w:before="0" w:after="0"/>
              <w:ind w:left="135"/>
              <w:jc w:val="left"/>
            </w:pPr>
            <w:r>
              <w:rPr>
                <w:rFonts w:ascii="Times New Roman" w:hAnsi="Times New Roman"/>
                <w:b w:val="0"/>
                <w:i w:val="0"/>
                <w:color w:val="000000"/>
                <w:sz w:val="24"/>
              </w:rPr>
              <w:t>Понятие о равных треугольниках и первичные представления о равных фигурах</w:t>
            </w:r>
          </w:p>
        </w:tc>
        <w:tc>
          <w:tcPr>
            <w:tcW w:w="869" w:type="dxa"/>
            <w:tcMar>
              <w:top w:w="50" w:type="dxa"/>
              <w:left w:w="100" w:type="dxa"/>
            </w:tcMar>
            <w:vAlign w:val="center"/>
          </w:tcPr>
          <w:p w14:paraId="73D48B1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BC35CED">
            <w:pPr>
              <w:spacing w:before="0" w:after="0" w:line="276" w:lineRule="auto"/>
              <w:ind w:left="135"/>
              <w:jc w:val="center"/>
            </w:pPr>
          </w:p>
        </w:tc>
        <w:tc>
          <w:tcPr>
            <w:tcW w:w="1669" w:type="dxa"/>
            <w:tcMar>
              <w:top w:w="50" w:type="dxa"/>
              <w:left w:w="100" w:type="dxa"/>
            </w:tcMar>
            <w:vAlign w:val="center"/>
          </w:tcPr>
          <w:p w14:paraId="43D694AB">
            <w:pPr>
              <w:spacing w:before="0" w:after="0" w:line="276" w:lineRule="auto"/>
              <w:ind w:left="135"/>
              <w:jc w:val="center"/>
            </w:pPr>
          </w:p>
        </w:tc>
        <w:tc>
          <w:tcPr>
            <w:tcW w:w="1189" w:type="dxa"/>
            <w:tcMar>
              <w:top w:w="50" w:type="dxa"/>
              <w:left w:w="100" w:type="dxa"/>
            </w:tcMar>
            <w:vAlign w:val="center"/>
          </w:tcPr>
          <w:p w14:paraId="66B5B534">
            <w:pPr>
              <w:spacing w:before="0" w:after="0"/>
              <w:ind w:left="135"/>
              <w:jc w:val="left"/>
            </w:pPr>
          </w:p>
        </w:tc>
        <w:tc>
          <w:tcPr>
            <w:tcW w:w="2021" w:type="dxa"/>
            <w:tcMar>
              <w:top w:w="50" w:type="dxa"/>
              <w:left w:w="100" w:type="dxa"/>
            </w:tcMar>
            <w:vAlign w:val="center"/>
          </w:tcPr>
          <w:p w14:paraId="5C68E4AC">
            <w:pPr>
              <w:spacing w:before="0" w:after="0"/>
              <w:ind w:left="135"/>
              <w:jc w:val="left"/>
            </w:pPr>
            <w:r>
              <w:fldChar w:fldCharType="begin"/>
            </w:r>
            <w:r>
              <w:instrText xml:space="preserve"> HYPERLINK "https://m.edsoo.ru/R2Z3Z7C4A" \h </w:instrText>
            </w:r>
            <w:r>
              <w:fldChar w:fldCharType="separate"/>
            </w:r>
            <w:r>
              <w:rPr>
                <w:rFonts w:ascii="Times New Roman" w:hAnsi="Times New Roman"/>
                <w:b w:val="0"/>
                <w:i w:val="0"/>
                <w:color w:val="0000FF"/>
                <w:sz w:val="22"/>
                <w:u w:val="single"/>
              </w:rPr>
              <w:t>https://m.edsoo.ru/R2Z3Z7C4A</w:t>
            </w:r>
            <w:r>
              <w:rPr>
                <w:rFonts w:ascii="Times New Roman" w:hAnsi="Times New Roman"/>
                <w:b w:val="0"/>
                <w:i w:val="0"/>
                <w:color w:val="0000FF"/>
                <w:sz w:val="22"/>
                <w:u w:val="single"/>
              </w:rPr>
              <w:fldChar w:fldCharType="end"/>
            </w:r>
          </w:p>
        </w:tc>
      </w:tr>
      <w:tr w14:paraId="5F916A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6BBF6BE">
            <w:pPr>
              <w:spacing w:before="0" w:after="0"/>
              <w:ind w:left="0"/>
              <w:jc w:val="left"/>
            </w:pPr>
            <w:r>
              <w:rPr>
                <w:rFonts w:ascii="Times New Roman" w:hAnsi="Times New Roman"/>
                <w:b w:val="0"/>
                <w:i w:val="0"/>
                <w:color w:val="000000"/>
                <w:sz w:val="24"/>
              </w:rPr>
              <w:t>16</w:t>
            </w:r>
          </w:p>
        </w:tc>
        <w:tc>
          <w:tcPr>
            <w:tcW w:w="2816" w:type="dxa"/>
            <w:tcMar>
              <w:top w:w="50" w:type="dxa"/>
              <w:left w:w="100" w:type="dxa"/>
            </w:tcMar>
            <w:vAlign w:val="center"/>
          </w:tcPr>
          <w:p w14:paraId="22F38B13">
            <w:pPr>
              <w:spacing w:before="0" w:after="0"/>
              <w:ind w:left="135"/>
              <w:jc w:val="left"/>
            </w:pPr>
            <w:r>
              <w:rPr>
                <w:rFonts w:ascii="Times New Roman" w:hAnsi="Times New Roman"/>
                <w:b w:val="0"/>
                <w:i w:val="0"/>
                <w:color w:val="000000"/>
                <w:sz w:val="24"/>
              </w:rPr>
              <w:t>Три признака равенства треугольников</w:t>
            </w:r>
          </w:p>
        </w:tc>
        <w:tc>
          <w:tcPr>
            <w:tcW w:w="869" w:type="dxa"/>
            <w:tcMar>
              <w:top w:w="50" w:type="dxa"/>
              <w:left w:w="100" w:type="dxa"/>
            </w:tcMar>
            <w:vAlign w:val="center"/>
          </w:tcPr>
          <w:p w14:paraId="04EE2F4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028E2EF">
            <w:pPr>
              <w:spacing w:before="0" w:after="0" w:line="276" w:lineRule="auto"/>
              <w:ind w:left="135"/>
              <w:jc w:val="center"/>
            </w:pPr>
          </w:p>
        </w:tc>
        <w:tc>
          <w:tcPr>
            <w:tcW w:w="1669" w:type="dxa"/>
            <w:tcMar>
              <w:top w:w="50" w:type="dxa"/>
              <w:left w:w="100" w:type="dxa"/>
            </w:tcMar>
            <w:vAlign w:val="center"/>
          </w:tcPr>
          <w:p w14:paraId="58B63603">
            <w:pPr>
              <w:spacing w:before="0" w:after="0" w:line="276" w:lineRule="auto"/>
              <w:ind w:left="135"/>
              <w:jc w:val="center"/>
            </w:pPr>
          </w:p>
        </w:tc>
        <w:tc>
          <w:tcPr>
            <w:tcW w:w="1189" w:type="dxa"/>
            <w:tcMar>
              <w:top w:w="50" w:type="dxa"/>
              <w:left w:w="100" w:type="dxa"/>
            </w:tcMar>
            <w:vAlign w:val="center"/>
          </w:tcPr>
          <w:p w14:paraId="659045D5">
            <w:pPr>
              <w:spacing w:before="0" w:after="0"/>
              <w:ind w:left="135"/>
              <w:jc w:val="left"/>
            </w:pPr>
          </w:p>
        </w:tc>
        <w:tc>
          <w:tcPr>
            <w:tcW w:w="2021" w:type="dxa"/>
            <w:tcMar>
              <w:top w:w="50" w:type="dxa"/>
              <w:left w:w="100" w:type="dxa"/>
            </w:tcMar>
            <w:vAlign w:val="center"/>
          </w:tcPr>
          <w:p w14:paraId="2C4A7BC8">
            <w:pPr>
              <w:spacing w:before="0" w:after="0"/>
              <w:ind w:left="135"/>
              <w:jc w:val="left"/>
            </w:pPr>
            <w:r>
              <w:fldChar w:fldCharType="begin"/>
            </w:r>
            <w:r>
              <w:instrText xml:space="preserve"> HYPERLINK "https://m.edsoo.ru/O0F3Z2U1X" \h </w:instrText>
            </w:r>
            <w:r>
              <w:fldChar w:fldCharType="separate"/>
            </w:r>
            <w:r>
              <w:rPr>
                <w:rFonts w:ascii="Times New Roman" w:hAnsi="Times New Roman"/>
                <w:b w:val="0"/>
                <w:i w:val="0"/>
                <w:color w:val="0000FF"/>
                <w:sz w:val="22"/>
                <w:u w:val="single"/>
              </w:rPr>
              <w:t>https://m.edsoo.ru/O0F3Z2U1X</w:t>
            </w:r>
            <w:r>
              <w:rPr>
                <w:rFonts w:ascii="Times New Roman" w:hAnsi="Times New Roman"/>
                <w:b w:val="0"/>
                <w:i w:val="0"/>
                <w:color w:val="0000FF"/>
                <w:sz w:val="22"/>
                <w:u w:val="single"/>
              </w:rPr>
              <w:fldChar w:fldCharType="end"/>
            </w:r>
          </w:p>
        </w:tc>
      </w:tr>
      <w:tr w14:paraId="37488B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5E355FD">
            <w:pPr>
              <w:spacing w:before="0" w:after="0"/>
              <w:ind w:left="0"/>
              <w:jc w:val="left"/>
            </w:pPr>
            <w:r>
              <w:rPr>
                <w:rFonts w:ascii="Times New Roman" w:hAnsi="Times New Roman"/>
                <w:b w:val="0"/>
                <w:i w:val="0"/>
                <w:color w:val="000000"/>
                <w:sz w:val="24"/>
              </w:rPr>
              <w:t>17</w:t>
            </w:r>
          </w:p>
        </w:tc>
        <w:tc>
          <w:tcPr>
            <w:tcW w:w="2816" w:type="dxa"/>
            <w:tcMar>
              <w:top w:w="50" w:type="dxa"/>
              <w:left w:w="100" w:type="dxa"/>
            </w:tcMar>
            <w:vAlign w:val="center"/>
          </w:tcPr>
          <w:p w14:paraId="7116D51A">
            <w:pPr>
              <w:spacing w:before="0" w:after="0"/>
              <w:ind w:left="135"/>
              <w:jc w:val="left"/>
            </w:pPr>
            <w:r>
              <w:rPr>
                <w:rFonts w:ascii="Times New Roman" w:hAnsi="Times New Roman"/>
                <w:b w:val="0"/>
                <w:i w:val="0"/>
                <w:color w:val="000000"/>
                <w:sz w:val="24"/>
              </w:rPr>
              <w:t>Три признака равенства треугольников</w:t>
            </w:r>
          </w:p>
        </w:tc>
        <w:tc>
          <w:tcPr>
            <w:tcW w:w="869" w:type="dxa"/>
            <w:tcMar>
              <w:top w:w="50" w:type="dxa"/>
              <w:left w:w="100" w:type="dxa"/>
            </w:tcMar>
            <w:vAlign w:val="center"/>
          </w:tcPr>
          <w:p w14:paraId="004D894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D5F057B">
            <w:pPr>
              <w:spacing w:before="0" w:after="0" w:line="276" w:lineRule="auto"/>
              <w:ind w:left="135"/>
              <w:jc w:val="center"/>
            </w:pPr>
          </w:p>
        </w:tc>
        <w:tc>
          <w:tcPr>
            <w:tcW w:w="1669" w:type="dxa"/>
            <w:tcMar>
              <w:top w:w="50" w:type="dxa"/>
              <w:left w:w="100" w:type="dxa"/>
            </w:tcMar>
            <w:vAlign w:val="center"/>
          </w:tcPr>
          <w:p w14:paraId="218701BC">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39AC8DB3">
            <w:pPr>
              <w:spacing w:before="0" w:after="0"/>
              <w:ind w:left="135"/>
              <w:jc w:val="left"/>
            </w:pPr>
          </w:p>
        </w:tc>
        <w:tc>
          <w:tcPr>
            <w:tcW w:w="2021" w:type="dxa"/>
            <w:tcMar>
              <w:top w:w="50" w:type="dxa"/>
              <w:left w:w="100" w:type="dxa"/>
            </w:tcMar>
            <w:vAlign w:val="center"/>
          </w:tcPr>
          <w:p w14:paraId="774ED5B9">
            <w:pPr>
              <w:spacing w:before="0" w:after="0"/>
              <w:ind w:left="135"/>
              <w:jc w:val="left"/>
            </w:pPr>
            <w:r>
              <w:fldChar w:fldCharType="begin"/>
            </w:r>
            <w:r>
              <w:instrText xml:space="preserve"> HYPERLINK "https://m.edsoo.ru/W6I1F1H4Q" \h </w:instrText>
            </w:r>
            <w:r>
              <w:fldChar w:fldCharType="separate"/>
            </w:r>
            <w:r>
              <w:rPr>
                <w:rFonts w:ascii="Times New Roman" w:hAnsi="Times New Roman"/>
                <w:b w:val="0"/>
                <w:i w:val="0"/>
                <w:color w:val="0000FF"/>
                <w:sz w:val="22"/>
                <w:u w:val="single"/>
              </w:rPr>
              <w:t>https://m.edsoo.ru/W6I1F1H4Q</w:t>
            </w:r>
            <w:r>
              <w:rPr>
                <w:rFonts w:ascii="Times New Roman" w:hAnsi="Times New Roman"/>
                <w:b w:val="0"/>
                <w:i w:val="0"/>
                <w:color w:val="0000FF"/>
                <w:sz w:val="22"/>
                <w:u w:val="single"/>
              </w:rPr>
              <w:fldChar w:fldCharType="end"/>
            </w:r>
          </w:p>
        </w:tc>
      </w:tr>
      <w:tr w14:paraId="373C9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03CE5D5">
            <w:pPr>
              <w:spacing w:before="0" w:after="0"/>
              <w:ind w:left="0"/>
              <w:jc w:val="left"/>
            </w:pPr>
            <w:r>
              <w:rPr>
                <w:rFonts w:ascii="Times New Roman" w:hAnsi="Times New Roman"/>
                <w:b w:val="0"/>
                <w:i w:val="0"/>
                <w:color w:val="000000"/>
                <w:sz w:val="24"/>
              </w:rPr>
              <w:t>18</w:t>
            </w:r>
          </w:p>
        </w:tc>
        <w:tc>
          <w:tcPr>
            <w:tcW w:w="2816" w:type="dxa"/>
            <w:tcMar>
              <w:top w:w="50" w:type="dxa"/>
              <w:left w:w="100" w:type="dxa"/>
            </w:tcMar>
            <w:vAlign w:val="center"/>
          </w:tcPr>
          <w:p w14:paraId="500EF901">
            <w:pPr>
              <w:spacing w:before="0" w:after="0"/>
              <w:ind w:left="135"/>
              <w:jc w:val="left"/>
            </w:pPr>
            <w:r>
              <w:rPr>
                <w:rFonts w:ascii="Times New Roman" w:hAnsi="Times New Roman"/>
                <w:b w:val="0"/>
                <w:i w:val="0"/>
                <w:color w:val="000000"/>
                <w:sz w:val="24"/>
              </w:rPr>
              <w:t>Три признака равенства треугольников</w:t>
            </w:r>
          </w:p>
        </w:tc>
        <w:tc>
          <w:tcPr>
            <w:tcW w:w="869" w:type="dxa"/>
            <w:tcMar>
              <w:top w:w="50" w:type="dxa"/>
              <w:left w:w="100" w:type="dxa"/>
            </w:tcMar>
            <w:vAlign w:val="center"/>
          </w:tcPr>
          <w:p w14:paraId="26189B5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FE93C92">
            <w:pPr>
              <w:spacing w:before="0" w:after="0" w:line="276" w:lineRule="auto"/>
              <w:ind w:left="135"/>
              <w:jc w:val="center"/>
            </w:pPr>
          </w:p>
        </w:tc>
        <w:tc>
          <w:tcPr>
            <w:tcW w:w="1669" w:type="dxa"/>
            <w:tcMar>
              <w:top w:w="50" w:type="dxa"/>
              <w:left w:w="100" w:type="dxa"/>
            </w:tcMar>
            <w:vAlign w:val="center"/>
          </w:tcPr>
          <w:p w14:paraId="26EE8B15">
            <w:pPr>
              <w:spacing w:before="0" w:after="0" w:line="276" w:lineRule="auto"/>
              <w:ind w:left="135"/>
              <w:jc w:val="center"/>
            </w:pPr>
          </w:p>
        </w:tc>
        <w:tc>
          <w:tcPr>
            <w:tcW w:w="1189" w:type="dxa"/>
            <w:tcMar>
              <w:top w:w="50" w:type="dxa"/>
              <w:left w:w="100" w:type="dxa"/>
            </w:tcMar>
            <w:vAlign w:val="center"/>
          </w:tcPr>
          <w:p w14:paraId="62F25440">
            <w:pPr>
              <w:spacing w:before="0" w:after="0"/>
              <w:ind w:left="135"/>
              <w:jc w:val="left"/>
            </w:pPr>
          </w:p>
        </w:tc>
        <w:tc>
          <w:tcPr>
            <w:tcW w:w="2021" w:type="dxa"/>
            <w:tcMar>
              <w:top w:w="50" w:type="dxa"/>
              <w:left w:w="100" w:type="dxa"/>
            </w:tcMar>
            <w:vAlign w:val="center"/>
          </w:tcPr>
          <w:p w14:paraId="007210B2">
            <w:pPr>
              <w:spacing w:before="0" w:after="0"/>
              <w:ind w:left="135"/>
              <w:jc w:val="left"/>
            </w:pPr>
            <w:r>
              <w:fldChar w:fldCharType="begin"/>
            </w:r>
            <w:r>
              <w:instrText xml:space="preserve"> HYPERLINK "https://m.edsoo.ru/W9L8Y6Q3P" \h </w:instrText>
            </w:r>
            <w:r>
              <w:fldChar w:fldCharType="separate"/>
            </w:r>
            <w:r>
              <w:rPr>
                <w:rFonts w:ascii="Times New Roman" w:hAnsi="Times New Roman"/>
                <w:b w:val="0"/>
                <w:i w:val="0"/>
                <w:color w:val="0000FF"/>
                <w:sz w:val="22"/>
                <w:u w:val="single"/>
              </w:rPr>
              <w:t>https://m.edsoo.ru/W9L8Y6Q3P</w:t>
            </w:r>
            <w:r>
              <w:rPr>
                <w:rFonts w:ascii="Times New Roman" w:hAnsi="Times New Roman"/>
                <w:b w:val="0"/>
                <w:i w:val="0"/>
                <w:color w:val="0000FF"/>
                <w:sz w:val="22"/>
                <w:u w:val="single"/>
              </w:rPr>
              <w:fldChar w:fldCharType="end"/>
            </w:r>
          </w:p>
        </w:tc>
      </w:tr>
      <w:tr w14:paraId="21AD43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FAC9C6F">
            <w:pPr>
              <w:spacing w:before="0" w:after="0"/>
              <w:ind w:left="0"/>
              <w:jc w:val="left"/>
            </w:pPr>
            <w:r>
              <w:rPr>
                <w:rFonts w:ascii="Times New Roman" w:hAnsi="Times New Roman"/>
                <w:b w:val="0"/>
                <w:i w:val="0"/>
                <w:color w:val="000000"/>
                <w:sz w:val="24"/>
              </w:rPr>
              <w:t>19</w:t>
            </w:r>
          </w:p>
        </w:tc>
        <w:tc>
          <w:tcPr>
            <w:tcW w:w="2816" w:type="dxa"/>
            <w:tcMar>
              <w:top w:w="50" w:type="dxa"/>
              <w:left w:w="100" w:type="dxa"/>
            </w:tcMar>
            <w:vAlign w:val="center"/>
          </w:tcPr>
          <w:p w14:paraId="2C0BE239">
            <w:pPr>
              <w:spacing w:before="0" w:after="0"/>
              <w:ind w:left="135"/>
              <w:jc w:val="left"/>
            </w:pPr>
            <w:r>
              <w:rPr>
                <w:rFonts w:ascii="Times New Roman" w:hAnsi="Times New Roman"/>
                <w:b w:val="0"/>
                <w:i w:val="0"/>
                <w:color w:val="000000"/>
                <w:sz w:val="24"/>
              </w:rPr>
              <w:t>Три признака равенства треугольников</w:t>
            </w:r>
          </w:p>
        </w:tc>
        <w:tc>
          <w:tcPr>
            <w:tcW w:w="869" w:type="dxa"/>
            <w:tcMar>
              <w:top w:w="50" w:type="dxa"/>
              <w:left w:w="100" w:type="dxa"/>
            </w:tcMar>
            <w:vAlign w:val="center"/>
          </w:tcPr>
          <w:p w14:paraId="67FE127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4BA4987">
            <w:pPr>
              <w:spacing w:before="0" w:after="0" w:line="276" w:lineRule="auto"/>
              <w:ind w:left="135"/>
              <w:jc w:val="center"/>
            </w:pPr>
          </w:p>
        </w:tc>
        <w:tc>
          <w:tcPr>
            <w:tcW w:w="1669" w:type="dxa"/>
            <w:tcMar>
              <w:top w:w="50" w:type="dxa"/>
              <w:left w:w="100" w:type="dxa"/>
            </w:tcMar>
            <w:vAlign w:val="center"/>
          </w:tcPr>
          <w:p w14:paraId="643D68B6">
            <w:pPr>
              <w:spacing w:before="0" w:after="0" w:line="276" w:lineRule="auto"/>
              <w:ind w:left="135"/>
              <w:jc w:val="center"/>
            </w:pPr>
          </w:p>
        </w:tc>
        <w:tc>
          <w:tcPr>
            <w:tcW w:w="1189" w:type="dxa"/>
            <w:tcMar>
              <w:top w:w="50" w:type="dxa"/>
              <w:left w:w="100" w:type="dxa"/>
            </w:tcMar>
            <w:vAlign w:val="center"/>
          </w:tcPr>
          <w:p w14:paraId="5A0434ED">
            <w:pPr>
              <w:spacing w:before="0" w:after="0"/>
              <w:ind w:left="135"/>
              <w:jc w:val="left"/>
            </w:pPr>
          </w:p>
        </w:tc>
        <w:tc>
          <w:tcPr>
            <w:tcW w:w="2021" w:type="dxa"/>
            <w:tcMar>
              <w:top w:w="50" w:type="dxa"/>
              <w:left w:w="100" w:type="dxa"/>
            </w:tcMar>
            <w:vAlign w:val="center"/>
          </w:tcPr>
          <w:p w14:paraId="22E60F1C">
            <w:pPr>
              <w:spacing w:before="0" w:after="0"/>
              <w:ind w:left="135"/>
              <w:jc w:val="left"/>
            </w:pPr>
            <w:r>
              <w:fldChar w:fldCharType="begin"/>
            </w:r>
            <w:r>
              <w:instrText xml:space="preserve"> HYPERLINK "https://m.edsoo.ru/M3D6D7P1Z" \h </w:instrText>
            </w:r>
            <w:r>
              <w:fldChar w:fldCharType="separate"/>
            </w:r>
            <w:r>
              <w:rPr>
                <w:rFonts w:ascii="Times New Roman" w:hAnsi="Times New Roman"/>
                <w:b w:val="0"/>
                <w:i w:val="0"/>
                <w:color w:val="0000FF"/>
                <w:sz w:val="22"/>
                <w:u w:val="single"/>
              </w:rPr>
              <w:t>https://m.edsoo.ru/M3D6D7P1Z</w:t>
            </w:r>
            <w:r>
              <w:rPr>
                <w:rFonts w:ascii="Times New Roman" w:hAnsi="Times New Roman"/>
                <w:b w:val="0"/>
                <w:i w:val="0"/>
                <w:color w:val="0000FF"/>
                <w:sz w:val="22"/>
                <w:u w:val="single"/>
              </w:rPr>
              <w:fldChar w:fldCharType="end"/>
            </w:r>
          </w:p>
        </w:tc>
      </w:tr>
      <w:tr w14:paraId="34A8B4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F330FD1">
            <w:pPr>
              <w:spacing w:before="0" w:after="0"/>
              <w:ind w:left="0"/>
              <w:jc w:val="left"/>
            </w:pPr>
            <w:r>
              <w:rPr>
                <w:rFonts w:ascii="Times New Roman" w:hAnsi="Times New Roman"/>
                <w:b w:val="0"/>
                <w:i w:val="0"/>
                <w:color w:val="000000"/>
                <w:sz w:val="24"/>
              </w:rPr>
              <w:t>20</w:t>
            </w:r>
          </w:p>
        </w:tc>
        <w:tc>
          <w:tcPr>
            <w:tcW w:w="2816" w:type="dxa"/>
            <w:tcMar>
              <w:top w:w="50" w:type="dxa"/>
              <w:left w:w="100" w:type="dxa"/>
            </w:tcMar>
            <w:vAlign w:val="center"/>
          </w:tcPr>
          <w:p w14:paraId="234D6478">
            <w:pPr>
              <w:spacing w:before="0" w:after="0"/>
              <w:ind w:left="135"/>
              <w:jc w:val="left"/>
            </w:pPr>
            <w:r>
              <w:rPr>
                <w:rFonts w:ascii="Times New Roman" w:hAnsi="Times New Roman"/>
                <w:b w:val="0"/>
                <w:i w:val="0"/>
                <w:color w:val="000000"/>
                <w:sz w:val="24"/>
              </w:rPr>
              <w:t>Три признака равенства треугольников</w:t>
            </w:r>
          </w:p>
        </w:tc>
        <w:tc>
          <w:tcPr>
            <w:tcW w:w="869" w:type="dxa"/>
            <w:tcMar>
              <w:top w:w="50" w:type="dxa"/>
              <w:left w:w="100" w:type="dxa"/>
            </w:tcMar>
            <w:vAlign w:val="center"/>
          </w:tcPr>
          <w:p w14:paraId="55461BAA">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3B54CF0">
            <w:pPr>
              <w:spacing w:before="0" w:after="0" w:line="276" w:lineRule="auto"/>
              <w:ind w:left="135"/>
              <w:jc w:val="center"/>
            </w:pPr>
          </w:p>
        </w:tc>
        <w:tc>
          <w:tcPr>
            <w:tcW w:w="1669" w:type="dxa"/>
            <w:tcMar>
              <w:top w:w="50" w:type="dxa"/>
              <w:left w:w="100" w:type="dxa"/>
            </w:tcMar>
            <w:vAlign w:val="center"/>
          </w:tcPr>
          <w:p w14:paraId="08B2F1A9">
            <w:pPr>
              <w:spacing w:before="0" w:after="0" w:line="276" w:lineRule="auto"/>
              <w:ind w:left="135"/>
              <w:jc w:val="center"/>
            </w:pPr>
          </w:p>
        </w:tc>
        <w:tc>
          <w:tcPr>
            <w:tcW w:w="1189" w:type="dxa"/>
            <w:tcMar>
              <w:top w:w="50" w:type="dxa"/>
              <w:left w:w="100" w:type="dxa"/>
            </w:tcMar>
            <w:vAlign w:val="center"/>
          </w:tcPr>
          <w:p w14:paraId="0B4174D4">
            <w:pPr>
              <w:spacing w:before="0" w:after="0"/>
              <w:ind w:left="135"/>
              <w:jc w:val="left"/>
            </w:pPr>
          </w:p>
        </w:tc>
        <w:tc>
          <w:tcPr>
            <w:tcW w:w="2021" w:type="dxa"/>
            <w:tcMar>
              <w:top w:w="50" w:type="dxa"/>
              <w:left w:w="100" w:type="dxa"/>
            </w:tcMar>
            <w:vAlign w:val="center"/>
          </w:tcPr>
          <w:p w14:paraId="6F5735B7">
            <w:pPr>
              <w:spacing w:before="0" w:after="0"/>
              <w:ind w:left="135"/>
              <w:jc w:val="left"/>
            </w:pPr>
            <w:r>
              <w:fldChar w:fldCharType="begin"/>
            </w:r>
            <w:r>
              <w:instrText xml:space="preserve"> HYPERLINK "https://m.edsoo.ru/R8F9V4Q5I" \h </w:instrText>
            </w:r>
            <w:r>
              <w:fldChar w:fldCharType="separate"/>
            </w:r>
            <w:r>
              <w:rPr>
                <w:rFonts w:ascii="Times New Roman" w:hAnsi="Times New Roman"/>
                <w:b w:val="0"/>
                <w:i w:val="0"/>
                <w:color w:val="0000FF"/>
                <w:sz w:val="22"/>
                <w:u w:val="single"/>
              </w:rPr>
              <w:t>https://m.edsoo.ru/R8F9V4Q5I</w:t>
            </w:r>
            <w:r>
              <w:rPr>
                <w:rFonts w:ascii="Times New Roman" w:hAnsi="Times New Roman"/>
                <w:b w:val="0"/>
                <w:i w:val="0"/>
                <w:color w:val="0000FF"/>
                <w:sz w:val="22"/>
                <w:u w:val="single"/>
              </w:rPr>
              <w:fldChar w:fldCharType="end"/>
            </w:r>
          </w:p>
        </w:tc>
      </w:tr>
      <w:tr w14:paraId="4BA7A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A713456">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6FA8FA31">
            <w:pPr>
              <w:spacing w:before="0" w:after="0"/>
              <w:ind w:left="135"/>
              <w:jc w:val="left"/>
            </w:pPr>
            <w:r>
              <w:rPr>
                <w:rFonts w:ascii="Times New Roman" w:hAnsi="Times New Roman"/>
                <w:b w:val="0"/>
                <w:i w:val="0"/>
                <w:color w:val="000000"/>
                <w:sz w:val="24"/>
              </w:rPr>
              <w:t>Три признака равенства треугольников</w:t>
            </w:r>
          </w:p>
        </w:tc>
        <w:tc>
          <w:tcPr>
            <w:tcW w:w="869" w:type="dxa"/>
            <w:tcMar>
              <w:top w:w="50" w:type="dxa"/>
              <w:left w:w="100" w:type="dxa"/>
            </w:tcMar>
            <w:vAlign w:val="center"/>
          </w:tcPr>
          <w:p w14:paraId="1493F8D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E5D642E">
            <w:pPr>
              <w:spacing w:before="0" w:after="0" w:line="276" w:lineRule="auto"/>
              <w:ind w:left="135"/>
              <w:jc w:val="center"/>
            </w:pPr>
          </w:p>
        </w:tc>
        <w:tc>
          <w:tcPr>
            <w:tcW w:w="1669" w:type="dxa"/>
            <w:tcMar>
              <w:top w:w="50" w:type="dxa"/>
              <w:left w:w="100" w:type="dxa"/>
            </w:tcMar>
            <w:vAlign w:val="center"/>
          </w:tcPr>
          <w:p w14:paraId="2DC7E311">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0EEA00DA">
            <w:pPr>
              <w:spacing w:before="0" w:after="0"/>
              <w:ind w:left="135"/>
              <w:jc w:val="left"/>
            </w:pPr>
          </w:p>
        </w:tc>
        <w:tc>
          <w:tcPr>
            <w:tcW w:w="2021" w:type="dxa"/>
            <w:tcMar>
              <w:top w:w="50" w:type="dxa"/>
              <w:left w:w="100" w:type="dxa"/>
            </w:tcMar>
            <w:vAlign w:val="center"/>
          </w:tcPr>
          <w:p w14:paraId="584BFCDF">
            <w:pPr>
              <w:spacing w:before="0" w:after="0"/>
              <w:ind w:left="135"/>
              <w:jc w:val="left"/>
            </w:pPr>
            <w:r>
              <w:fldChar w:fldCharType="begin"/>
            </w:r>
            <w:r>
              <w:instrText xml:space="preserve"> HYPERLINK "https://m.edsoo.ru/M2Y0Q4A0S" \h </w:instrText>
            </w:r>
            <w:r>
              <w:fldChar w:fldCharType="separate"/>
            </w:r>
            <w:r>
              <w:rPr>
                <w:rFonts w:ascii="Times New Roman" w:hAnsi="Times New Roman"/>
                <w:b w:val="0"/>
                <w:i w:val="0"/>
                <w:color w:val="0000FF"/>
                <w:sz w:val="22"/>
                <w:u w:val="single"/>
              </w:rPr>
              <w:t>https://m.edsoo.ru/M2Y0Q4A0S</w:t>
            </w:r>
            <w:r>
              <w:rPr>
                <w:rFonts w:ascii="Times New Roman" w:hAnsi="Times New Roman"/>
                <w:b w:val="0"/>
                <w:i w:val="0"/>
                <w:color w:val="0000FF"/>
                <w:sz w:val="22"/>
                <w:u w:val="single"/>
              </w:rPr>
              <w:fldChar w:fldCharType="end"/>
            </w:r>
          </w:p>
        </w:tc>
      </w:tr>
      <w:tr w14:paraId="2BDC0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2798E0A">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38732D7B">
            <w:pPr>
              <w:spacing w:before="0" w:after="0"/>
              <w:ind w:left="135"/>
              <w:jc w:val="left"/>
            </w:pPr>
            <w:r>
              <w:rPr>
                <w:rFonts w:ascii="Times New Roman" w:hAnsi="Times New Roman"/>
                <w:b w:val="0"/>
                <w:i w:val="0"/>
                <w:color w:val="000000"/>
                <w:sz w:val="24"/>
              </w:rPr>
              <w:t>Признаки равенства прямоугольных треугольников</w:t>
            </w:r>
          </w:p>
        </w:tc>
        <w:tc>
          <w:tcPr>
            <w:tcW w:w="869" w:type="dxa"/>
            <w:tcMar>
              <w:top w:w="50" w:type="dxa"/>
              <w:left w:w="100" w:type="dxa"/>
            </w:tcMar>
            <w:vAlign w:val="center"/>
          </w:tcPr>
          <w:p w14:paraId="64936F4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21E6144">
            <w:pPr>
              <w:spacing w:before="0" w:after="0" w:line="276" w:lineRule="auto"/>
              <w:ind w:left="135"/>
              <w:jc w:val="center"/>
            </w:pPr>
          </w:p>
        </w:tc>
        <w:tc>
          <w:tcPr>
            <w:tcW w:w="1669" w:type="dxa"/>
            <w:tcMar>
              <w:top w:w="50" w:type="dxa"/>
              <w:left w:w="100" w:type="dxa"/>
            </w:tcMar>
            <w:vAlign w:val="center"/>
          </w:tcPr>
          <w:p w14:paraId="5CB470F4">
            <w:pPr>
              <w:spacing w:before="0" w:after="0" w:line="276" w:lineRule="auto"/>
              <w:ind w:left="135"/>
              <w:jc w:val="center"/>
            </w:pPr>
          </w:p>
        </w:tc>
        <w:tc>
          <w:tcPr>
            <w:tcW w:w="1189" w:type="dxa"/>
            <w:tcMar>
              <w:top w:w="50" w:type="dxa"/>
              <w:left w:w="100" w:type="dxa"/>
            </w:tcMar>
            <w:vAlign w:val="center"/>
          </w:tcPr>
          <w:p w14:paraId="6EF151F1">
            <w:pPr>
              <w:spacing w:before="0" w:after="0"/>
              <w:ind w:left="135"/>
              <w:jc w:val="left"/>
            </w:pPr>
          </w:p>
        </w:tc>
        <w:tc>
          <w:tcPr>
            <w:tcW w:w="2021" w:type="dxa"/>
            <w:tcMar>
              <w:top w:w="50" w:type="dxa"/>
              <w:left w:w="100" w:type="dxa"/>
            </w:tcMar>
            <w:vAlign w:val="center"/>
          </w:tcPr>
          <w:p w14:paraId="1C3BB3DD">
            <w:pPr>
              <w:spacing w:before="0" w:after="0"/>
              <w:ind w:left="135"/>
              <w:jc w:val="left"/>
            </w:pPr>
            <w:r>
              <w:fldChar w:fldCharType="begin"/>
            </w:r>
            <w:r>
              <w:instrText xml:space="preserve"> HYPERLINK "https://m.edsoo.ru/J5Y8E0M8B" \h </w:instrText>
            </w:r>
            <w:r>
              <w:fldChar w:fldCharType="separate"/>
            </w:r>
            <w:r>
              <w:rPr>
                <w:rFonts w:ascii="Times New Roman" w:hAnsi="Times New Roman"/>
                <w:b w:val="0"/>
                <w:i w:val="0"/>
                <w:color w:val="0000FF"/>
                <w:sz w:val="22"/>
                <w:u w:val="single"/>
              </w:rPr>
              <w:t>https://m.edsoo.ru/J5Y8E0M8B</w:t>
            </w:r>
            <w:r>
              <w:rPr>
                <w:rFonts w:ascii="Times New Roman" w:hAnsi="Times New Roman"/>
                <w:b w:val="0"/>
                <w:i w:val="0"/>
                <w:color w:val="0000FF"/>
                <w:sz w:val="22"/>
                <w:u w:val="single"/>
              </w:rPr>
              <w:fldChar w:fldCharType="end"/>
            </w:r>
          </w:p>
        </w:tc>
      </w:tr>
      <w:tr w14:paraId="1AC9A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F28A510">
            <w:pPr>
              <w:spacing w:before="0" w:after="0"/>
              <w:ind w:left="0"/>
              <w:jc w:val="left"/>
            </w:pPr>
            <w:r>
              <w:rPr>
                <w:rFonts w:ascii="Times New Roman" w:hAnsi="Times New Roman"/>
                <w:b w:val="0"/>
                <w:i w:val="0"/>
                <w:color w:val="000000"/>
                <w:sz w:val="24"/>
              </w:rPr>
              <w:t>23</w:t>
            </w:r>
          </w:p>
        </w:tc>
        <w:tc>
          <w:tcPr>
            <w:tcW w:w="2816" w:type="dxa"/>
            <w:tcMar>
              <w:top w:w="50" w:type="dxa"/>
              <w:left w:w="100" w:type="dxa"/>
            </w:tcMar>
            <w:vAlign w:val="center"/>
          </w:tcPr>
          <w:p w14:paraId="4642AC56">
            <w:pPr>
              <w:spacing w:before="0" w:after="0"/>
              <w:ind w:left="135"/>
              <w:jc w:val="left"/>
            </w:pPr>
            <w:r>
              <w:rPr>
                <w:rFonts w:ascii="Times New Roman" w:hAnsi="Times New Roman"/>
                <w:b w:val="0"/>
                <w:i w:val="0"/>
                <w:color w:val="000000"/>
                <w:sz w:val="24"/>
              </w:rPr>
              <w:t>Признаки равенства прямоугольных треугольников</w:t>
            </w:r>
          </w:p>
        </w:tc>
        <w:tc>
          <w:tcPr>
            <w:tcW w:w="869" w:type="dxa"/>
            <w:tcMar>
              <w:top w:w="50" w:type="dxa"/>
              <w:left w:w="100" w:type="dxa"/>
            </w:tcMar>
            <w:vAlign w:val="center"/>
          </w:tcPr>
          <w:p w14:paraId="08608FCA">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400E463">
            <w:pPr>
              <w:spacing w:before="0" w:after="0" w:line="276" w:lineRule="auto"/>
              <w:ind w:left="135"/>
              <w:jc w:val="center"/>
            </w:pPr>
          </w:p>
        </w:tc>
        <w:tc>
          <w:tcPr>
            <w:tcW w:w="1669" w:type="dxa"/>
            <w:tcMar>
              <w:top w:w="50" w:type="dxa"/>
              <w:left w:w="100" w:type="dxa"/>
            </w:tcMar>
            <w:vAlign w:val="center"/>
          </w:tcPr>
          <w:p w14:paraId="4D01AC91">
            <w:pPr>
              <w:spacing w:before="0" w:after="0" w:line="276" w:lineRule="auto"/>
              <w:ind w:left="135"/>
              <w:jc w:val="center"/>
            </w:pPr>
          </w:p>
        </w:tc>
        <w:tc>
          <w:tcPr>
            <w:tcW w:w="1189" w:type="dxa"/>
            <w:tcMar>
              <w:top w:w="50" w:type="dxa"/>
              <w:left w:w="100" w:type="dxa"/>
            </w:tcMar>
            <w:vAlign w:val="center"/>
          </w:tcPr>
          <w:p w14:paraId="010283BC">
            <w:pPr>
              <w:spacing w:before="0" w:after="0"/>
              <w:ind w:left="135"/>
              <w:jc w:val="left"/>
            </w:pPr>
          </w:p>
        </w:tc>
        <w:tc>
          <w:tcPr>
            <w:tcW w:w="2021" w:type="dxa"/>
            <w:tcMar>
              <w:top w:w="50" w:type="dxa"/>
              <w:left w:w="100" w:type="dxa"/>
            </w:tcMar>
            <w:vAlign w:val="center"/>
          </w:tcPr>
          <w:p w14:paraId="7478AF43">
            <w:pPr>
              <w:spacing w:before="0" w:after="0"/>
              <w:ind w:left="135"/>
              <w:jc w:val="left"/>
            </w:pPr>
            <w:r>
              <w:fldChar w:fldCharType="begin"/>
            </w:r>
            <w:r>
              <w:instrText xml:space="preserve"> HYPERLINK "https://m.edsoo.ru/E0D8R0N5D" \h </w:instrText>
            </w:r>
            <w:r>
              <w:fldChar w:fldCharType="separate"/>
            </w:r>
            <w:r>
              <w:rPr>
                <w:rFonts w:ascii="Times New Roman" w:hAnsi="Times New Roman"/>
                <w:b w:val="0"/>
                <w:i w:val="0"/>
                <w:color w:val="0000FF"/>
                <w:sz w:val="22"/>
                <w:u w:val="single"/>
              </w:rPr>
              <w:t>https://m.edsoo.ru/E0D8R0N5D</w:t>
            </w:r>
            <w:r>
              <w:rPr>
                <w:rFonts w:ascii="Times New Roman" w:hAnsi="Times New Roman"/>
                <w:b w:val="0"/>
                <w:i w:val="0"/>
                <w:color w:val="0000FF"/>
                <w:sz w:val="22"/>
                <w:u w:val="single"/>
              </w:rPr>
              <w:fldChar w:fldCharType="end"/>
            </w:r>
          </w:p>
        </w:tc>
      </w:tr>
      <w:tr w14:paraId="2C5746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757D997">
            <w:pPr>
              <w:spacing w:before="0" w:after="0"/>
              <w:ind w:left="0"/>
              <w:jc w:val="left"/>
            </w:pPr>
            <w:r>
              <w:rPr>
                <w:rFonts w:ascii="Times New Roman" w:hAnsi="Times New Roman"/>
                <w:b w:val="0"/>
                <w:i w:val="0"/>
                <w:color w:val="000000"/>
                <w:sz w:val="24"/>
              </w:rPr>
              <w:t>24</w:t>
            </w:r>
          </w:p>
        </w:tc>
        <w:tc>
          <w:tcPr>
            <w:tcW w:w="2816" w:type="dxa"/>
            <w:tcMar>
              <w:top w:w="50" w:type="dxa"/>
              <w:left w:w="100" w:type="dxa"/>
            </w:tcMar>
            <w:vAlign w:val="center"/>
          </w:tcPr>
          <w:p w14:paraId="3E532D40">
            <w:pPr>
              <w:spacing w:before="0" w:after="0"/>
              <w:ind w:left="135"/>
              <w:jc w:val="left"/>
            </w:pPr>
            <w:r>
              <w:rPr>
                <w:rFonts w:ascii="Times New Roman" w:hAnsi="Times New Roman"/>
                <w:b w:val="0"/>
                <w:i w:val="0"/>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14:paraId="2B102FE1">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8865CEA">
            <w:pPr>
              <w:spacing w:before="0" w:after="0" w:line="276" w:lineRule="auto"/>
              <w:ind w:left="135"/>
              <w:jc w:val="center"/>
            </w:pPr>
          </w:p>
        </w:tc>
        <w:tc>
          <w:tcPr>
            <w:tcW w:w="1669" w:type="dxa"/>
            <w:tcMar>
              <w:top w:w="50" w:type="dxa"/>
              <w:left w:w="100" w:type="dxa"/>
            </w:tcMar>
            <w:vAlign w:val="center"/>
          </w:tcPr>
          <w:p w14:paraId="1D8046A3">
            <w:pPr>
              <w:spacing w:before="0" w:after="0" w:line="276" w:lineRule="auto"/>
              <w:ind w:left="135"/>
              <w:jc w:val="center"/>
            </w:pPr>
          </w:p>
        </w:tc>
        <w:tc>
          <w:tcPr>
            <w:tcW w:w="1189" w:type="dxa"/>
            <w:tcMar>
              <w:top w:w="50" w:type="dxa"/>
              <w:left w:w="100" w:type="dxa"/>
            </w:tcMar>
            <w:vAlign w:val="center"/>
          </w:tcPr>
          <w:p w14:paraId="4A506110">
            <w:pPr>
              <w:spacing w:before="0" w:after="0"/>
              <w:ind w:left="135"/>
              <w:jc w:val="left"/>
            </w:pPr>
          </w:p>
        </w:tc>
        <w:tc>
          <w:tcPr>
            <w:tcW w:w="2021" w:type="dxa"/>
            <w:tcMar>
              <w:top w:w="50" w:type="dxa"/>
              <w:left w:w="100" w:type="dxa"/>
            </w:tcMar>
            <w:vAlign w:val="center"/>
          </w:tcPr>
          <w:p w14:paraId="149FB272">
            <w:pPr>
              <w:spacing w:before="0" w:after="0"/>
              <w:ind w:left="135"/>
              <w:jc w:val="left"/>
            </w:pPr>
            <w:r>
              <w:fldChar w:fldCharType="begin"/>
            </w:r>
            <w:r>
              <w:instrText xml:space="preserve"> HYPERLINK "https://m.edsoo.ru/D3L6Y3O1I" \h </w:instrText>
            </w:r>
            <w:r>
              <w:fldChar w:fldCharType="separate"/>
            </w:r>
            <w:r>
              <w:rPr>
                <w:rFonts w:ascii="Times New Roman" w:hAnsi="Times New Roman"/>
                <w:b w:val="0"/>
                <w:i w:val="0"/>
                <w:color w:val="0000FF"/>
                <w:sz w:val="22"/>
                <w:u w:val="single"/>
              </w:rPr>
              <w:t>https://m.edsoo.ru/D3L6Y3O1I</w:t>
            </w:r>
            <w:r>
              <w:rPr>
                <w:rFonts w:ascii="Times New Roman" w:hAnsi="Times New Roman"/>
                <w:b w:val="0"/>
                <w:i w:val="0"/>
                <w:color w:val="0000FF"/>
                <w:sz w:val="22"/>
                <w:u w:val="single"/>
              </w:rPr>
              <w:fldChar w:fldCharType="end"/>
            </w:r>
          </w:p>
        </w:tc>
      </w:tr>
      <w:tr w14:paraId="58067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32D9F46">
            <w:pPr>
              <w:spacing w:before="0" w:after="0"/>
              <w:ind w:left="0"/>
              <w:jc w:val="left"/>
            </w:pPr>
            <w:r>
              <w:rPr>
                <w:rFonts w:ascii="Times New Roman" w:hAnsi="Times New Roman"/>
                <w:b w:val="0"/>
                <w:i w:val="0"/>
                <w:color w:val="000000"/>
                <w:sz w:val="24"/>
              </w:rPr>
              <w:t>25</w:t>
            </w:r>
          </w:p>
        </w:tc>
        <w:tc>
          <w:tcPr>
            <w:tcW w:w="2816" w:type="dxa"/>
            <w:tcMar>
              <w:top w:w="50" w:type="dxa"/>
              <w:left w:w="100" w:type="dxa"/>
            </w:tcMar>
            <w:vAlign w:val="center"/>
          </w:tcPr>
          <w:p w14:paraId="5154E289">
            <w:pPr>
              <w:spacing w:before="0" w:after="0"/>
              <w:ind w:left="135"/>
              <w:jc w:val="left"/>
            </w:pPr>
            <w:r>
              <w:rPr>
                <w:rFonts w:ascii="Times New Roman" w:hAnsi="Times New Roman"/>
                <w:b w:val="0"/>
                <w:i w:val="0"/>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14:paraId="54B1B03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359325D">
            <w:pPr>
              <w:spacing w:before="0" w:after="0" w:line="276" w:lineRule="auto"/>
              <w:ind w:left="135"/>
              <w:jc w:val="center"/>
            </w:pPr>
          </w:p>
        </w:tc>
        <w:tc>
          <w:tcPr>
            <w:tcW w:w="1669" w:type="dxa"/>
            <w:tcMar>
              <w:top w:w="50" w:type="dxa"/>
              <w:left w:w="100" w:type="dxa"/>
            </w:tcMar>
            <w:vAlign w:val="center"/>
          </w:tcPr>
          <w:p w14:paraId="31C18073">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4858AE15">
            <w:pPr>
              <w:spacing w:before="0" w:after="0"/>
              <w:ind w:left="135"/>
              <w:jc w:val="left"/>
            </w:pPr>
          </w:p>
        </w:tc>
        <w:tc>
          <w:tcPr>
            <w:tcW w:w="2021" w:type="dxa"/>
            <w:tcMar>
              <w:top w:w="50" w:type="dxa"/>
              <w:left w:w="100" w:type="dxa"/>
            </w:tcMar>
            <w:vAlign w:val="center"/>
          </w:tcPr>
          <w:p w14:paraId="4BA349DC">
            <w:pPr>
              <w:spacing w:before="0" w:after="0"/>
              <w:ind w:left="135"/>
              <w:jc w:val="left"/>
            </w:pPr>
            <w:r>
              <w:fldChar w:fldCharType="begin"/>
            </w:r>
            <w:r>
              <w:instrText xml:space="preserve"> HYPERLINK "https://m.edsoo.ru/M4U9R8X9M" \h </w:instrText>
            </w:r>
            <w:r>
              <w:fldChar w:fldCharType="separate"/>
            </w:r>
            <w:r>
              <w:rPr>
                <w:rFonts w:ascii="Times New Roman" w:hAnsi="Times New Roman"/>
                <w:b w:val="0"/>
                <w:i w:val="0"/>
                <w:color w:val="0000FF"/>
                <w:sz w:val="22"/>
                <w:u w:val="single"/>
              </w:rPr>
              <w:t>https://m.edsoo.ru/M4U9R8X9M</w:t>
            </w:r>
            <w:r>
              <w:rPr>
                <w:rFonts w:ascii="Times New Roman" w:hAnsi="Times New Roman"/>
                <w:b w:val="0"/>
                <w:i w:val="0"/>
                <w:color w:val="0000FF"/>
                <w:sz w:val="22"/>
                <w:u w:val="single"/>
              </w:rPr>
              <w:fldChar w:fldCharType="end"/>
            </w:r>
          </w:p>
        </w:tc>
      </w:tr>
      <w:tr w14:paraId="2CB74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3C78AC4">
            <w:pPr>
              <w:spacing w:before="0" w:after="0"/>
              <w:ind w:left="0"/>
              <w:jc w:val="left"/>
            </w:pPr>
            <w:r>
              <w:rPr>
                <w:rFonts w:ascii="Times New Roman" w:hAnsi="Times New Roman"/>
                <w:b w:val="0"/>
                <w:i w:val="0"/>
                <w:color w:val="000000"/>
                <w:sz w:val="24"/>
              </w:rPr>
              <w:t>26</w:t>
            </w:r>
          </w:p>
        </w:tc>
        <w:tc>
          <w:tcPr>
            <w:tcW w:w="2816" w:type="dxa"/>
            <w:tcMar>
              <w:top w:w="50" w:type="dxa"/>
              <w:left w:w="100" w:type="dxa"/>
            </w:tcMar>
            <w:vAlign w:val="center"/>
          </w:tcPr>
          <w:p w14:paraId="389F8708">
            <w:pPr>
              <w:spacing w:before="0" w:after="0"/>
              <w:ind w:left="135"/>
              <w:jc w:val="left"/>
            </w:pPr>
            <w:r>
              <w:rPr>
                <w:rFonts w:ascii="Times New Roman" w:hAnsi="Times New Roman"/>
                <w:b w:val="0"/>
                <w:i w:val="0"/>
                <w:color w:val="000000"/>
                <w:sz w:val="24"/>
              </w:rPr>
              <w:t>Равнобедренные и равносторонние треугольники</w:t>
            </w:r>
          </w:p>
        </w:tc>
        <w:tc>
          <w:tcPr>
            <w:tcW w:w="869" w:type="dxa"/>
            <w:tcMar>
              <w:top w:w="50" w:type="dxa"/>
              <w:left w:w="100" w:type="dxa"/>
            </w:tcMar>
            <w:vAlign w:val="center"/>
          </w:tcPr>
          <w:p w14:paraId="031EC93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3FA1611">
            <w:pPr>
              <w:spacing w:before="0" w:after="0" w:line="276" w:lineRule="auto"/>
              <w:ind w:left="135"/>
              <w:jc w:val="center"/>
            </w:pPr>
          </w:p>
        </w:tc>
        <w:tc>
          <w:tcPr>
            <w:tcW w:w="1669" w:type="dxa"/>
            <w:tcMar>
              <w:top w:w="50" w:type="dxa"/>
              <w:left w:w="100" w:type="dxa"/>
            </w:tcMar>
            <w:vAlign w:val="center"/>
          </w:tcPr>
          <w:p w14:paraId="65A36243">
            <w:pPr>
              <w:spacing w:before="0" w:after="0" w:line="276" w:lineRule="auto"/>
              <w:ind w:left="135"/>
              <w:jc w:val="center"/>
            </w:pPr>
          </w:p>
        </w:tc>
        <w:tc>
          <w:tcPr>
            <w:tcW w:w="1189" w:type="dxa"/>
            <w:tcMar>
              <w:top w:w="50" w:type="dxa"/>
              <w:left w:w="100" w:type="dxa"/>
            </w:tcMar>
            <w:vAlign w:val="center"/>
          </w:tcPr>
          <w:p w14:paraId="1EF70C20">
            <w:pPr>
              <w:spacing w:before="0" w:after="0"/>
              <w:ind w:left="135"/>
              <w:jc w:val="left"/>
            </w:pPr>
          </w:p>
        </w:tc>
        <w:tc>
          <w:tcPr>
            <w:tcW w:w="2021" w:type="dxa"/>
            <w:tcMar>
              <w:top w:w="50" w:type="dxa"/>
              <w:left w:w="100" w:type="dxa"/>
            </w:tcMar>
            <w:vAlign w:val="center"/>
          </w:tcPr>
          <w:p w14:paraId="7D5D033E">
            <w:pPr>
              <w:spacing w:before="0" w:after="0"/>
              <w:ind w:left="135"/>
              <w:jc w:val="left"/>
            </w:pPr>
            <w:r>
              <w:fldChar w:fldCharType="begin"/>
            </w:r>
            <w:r>
              <w:instrText xml:space="preserve"> HYPERLINK "https://m.edsoo.ru/L4I4W6L5V" \h </w:instrText>
            </w:r>
            <w:r>
              <w:fldChar w:fldCharType="separate"/>
            </w:r>
            <w:r>
              <w:rPr>
                <w:rFonts w:ascii="Times New Roman" w:hAnsi="Times New Roman"/>
                <w:b w:val="0"/>
                <w:i w:val="0"/>
                <w:color w:val="0000FF"/>
                <w:sz w:val="22"/>
                <w:u w:val="single"/>
              </w:rPr>
              <w:t>https://m.edsoo.ru/L4I4W6L5V</w:t>
            </w:r>
            <w:r>
              <w:rPr>
                <w:rFonts w:ascii="Times New Roman" w:hAnsi="Times New Roman"/>
                <w:b w:val="0"/>
                <w:i w:val="0"/>
                <w:color w:val="0000FF"/>
                <w:sz w:val="22"/>
                <w:u w:val="single"/>
              </w:rPr>
              <w:fldChar w:fldCharType="end"/>
            </w:r>
          </w:p>
        </w:tc>
      </w:tr>
      <w:tr w14:paraId="09DB4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04D7F59">
            <w:pPr>
              <w:spacing w:before="0" w:after="0"/>
              <w:ind w:left="0"/>
              <w:jc w:val="left"/>
            </w:pPr>
            <w:r>
              <w:rPr>
                <w:rFonts w:ascii="Times New Roman" w:hAnsi="Times New Roman"/>
                <w:b w:val="0"/>
                <w:i w:val="0"/>
                <w:color w:val="000000"/>
                <w:sz w:val="24"/>
              </w:rPr>
              <w:t>27</w:t>
            </w:r>
          </w:p>
        </w:tc>
        <w:tc>
          <w:tcPr>
            <w:tcW w:w="2816" w:type="dxa"/>
            <w:tcMar>
              <w:top w:w="50" w:type="dxa"/>
              <w:left w:w="100" w:type="dxa"/>
            </w:tcMar>
            <w:vAlign w:val="center"/>
          </w:tcPr>
          <w:p w14:paraId="65A323A0">
            <w:pPr>
              <w:spacing w:before="0" w:after="0"/>
              <w:ind w:left="135"/>
              <w:jc w:val="left"/>
            </w:pPr>
            <w:r>
              <w:rPr>
                <w:rFonts w:ascii="Times New Roman" w:hAnsi="Times New Roman"/>
                <w:b w:val="0"/>
                <w:i w:val="0"/>
                <w:color w:val="000000"/>
                <w:sz w:val="24"/>
              </w:rPr>
              <w:t>Признаки и свойства равнобедренного треугольника</w:t>
            </w:r>
          </w:p>
        </w:tc>
        <w:tc>
          <w:tcPr>
            <w:tcW w:w="869" w:type="dxa"/>
            <w:tcMar>
              <w:top w:w="50" w:type="dxa"/>
              <w:left w:w="100" w:type="dxa"/>
            </w:tcMar>
            <w:vAlign w:val="center"/>
          </w:tcPr>
          <w:p w14:paraId="0623CD0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C7DAEBB">
            <w:pPr>
              <w:spacing w:before="0" w:after="0" w:line="276" w:lineRule="auto"/>
              <w:ind w:left="135"/>
              <w:jc w:val="center"/>
            </w:pPr>
          </w:p>
        </w:tc>
        <w:tc>
          <w:tcPr>
            <w:tcW w:w="1669" w:type="dxa"/>
            <w:tcMar>
              <w:top w:w="50" w:type="dxa"/>
              <w:left w:w="100" w:type="dxa"/>
            </w:tcMar>
            <w:vAlign w:val="center"/>
          </w:tcPr>
          <w:p w14:paraId="546B1A74">
            <w:pPr>
              <w:spacing w:before="0" w:after="0" w:line="276" w:lineRule="auto"/>
              <w:ind w:left="135"/>
              <w:jc w:val="center"/>
            </w:pPr>
          </w:p>
        </w:tc>
        <w:tc>
          <w:tcPr>
            <w:tcW w:w="1189" w:type="dxa"/>
            <w:tcMar>
              <w:top w:w="50" w:type="dxa"/>
              <w:left w:w="100" w:type="dxa"/>
            </w:tcMar>
            <w:vAlign w:val="center"/>
          </w:tcPr>
          <w:p w14:paraId="5C7D9A72">
            <w:pPr>
              <w:spacing w:before="0" w:after="0"/>
              <w:ind w:left="135"/>
              <w:jc w:val="left"/>
            </w:pPr>
          </w:p>
        </w:tc>
        <w:tc>
          <w:tcPr>
            <w:tcW w:w="2021" w:type="dxa"/>
            <w:tcMar>
              <w:top w:w="50" w:type="dxa"/>
              <w:left w:w="100" w:type="dxa"/>
            </w:tcMar>
            <w:vAlign w:val="center"/>
          </w:tcPr>
          <w:p w14:paraId="496AB7DC">
            <w:pPr>
              <w:spacing w:before="0" w:after="0"/>
              <w:ind w:left="135"/>
              <w:jc w:val="left"/>
            </w:pPr>
            <w:r>
              <w:fldChar w:fldCharType="begin"/>
            </w:r>
            <w:r>
              <w:instrText xml:space="preserve"> HYPERLINK "https://m.edsoo.ru/O7Q7R3S9V" \h </w:instrText>
            </w:r>
            <w:r>
              <w:fldChar w:fldCharType="separate"/>
            </w:r>
            <w:r>
              <w:rPr>
                <w:rFonts w:ascii="Times New Roman" w:hAnsi="Times New Roman"/>
                <w:b w:val="0"/>
                <w:i w:val="0"/>
                <w:color w:val="0000FF"/>
                <w:sz w:val="22"/>
                <w:u w:val="single"/>
              </w:rPr>
              <w:t>https://m.edsoo.ru/O7Q7R3S9V</w:t>
            </w:r>
            <w:r>
              <w:rPr>
                <w:rFonts w:ascii="Times New Roman" w:hAnsi="Times New Roman"/>
                <w:b w:val="0"/>
                <w:i w:val="0"/>
                <w:color w:val="0000FF"/>
                <w:sz w:val="22"/>
                <w:u w:val="single"/>
              </w:rPr>
              <w:fldChar w:fldCharType="end"/>
            </w:r>
          </w:p>
        </w:tc>
      </w:tr>
      <w:tr w14:paraId="30C86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E8E6117">
            <w:pPr>
              <w:spacing w:before="0" w:after="0"/>
              <w:ind w:left="0"/>
              <w:jc w:val="left"/>
            </w:pPr>
            <w:r>
              <w:rPr>
                <w:rFonts w:ascii="Times New Roman" w:hAnsi="Times New Roman"/>
                <w:b w:val="0"/>
                <w:i w:val="0"/>
                <w:color w:val="000000"/>
                <w:sz w:val="24"/>
              </w:rPr>
              <w:t>28</w:t>
            </w:r>
          </w:p>
        </w:tc>
        <w:tc>
          <w:tcPr>
            <w:tcW w:w="2816" w:type="dxa"/>
            <w:tcMar>
              <w:top w:w="50" w:type="dxa"/>
              <w:left w:w="100" w:type="dxa"/>
            </w:tcMar>
            <w:vAlign w:val="center"/>
          </w:tcPr>
          <w:p w14:paraId="31E9B89B">
            <w:pPr>
              <w:spacing w:before="0" w:after="0"/>
              <w:ind w:left="135"/>
              <w:jc w:val="left"/>
            </w:pPr>
            <w:r>
              <w:rPr>
                <w:rFonts w:ascii="Times New Roman" w:hAnsi="Times New Roman"/>
                <w:b w:val="0"/>
                <w:i w:val="0"/>
                <w:color w:val="000000"/>
                <w:sz w:val="24"/>
              </w:rPr>
              <w:t>Признаки и свойства равнобедренного треугольника</w:t>
            </w:r>
          </w:p>
        </w:tc>
        <w:tc>
          <w:tcPr>
            <w:tcW w:w="869" w:type="dxa"/>
            <w:tcMar>
              <w:top w:w="50" w:type="dxa"/>
              <w:left w:w="100" w:type="dxa"/>
            </w:tcMar>
            <w:vAlign w:val="center"/>
          </w:tcPr>
          <w:p w14:paraId="1868F14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58827F4">
            <w:pPr>
              <w:spacing w:before="0" w:after="0" w:line="276" w:lineRule="auto"/>
              <w:ind w:left="135"/>
              <w:jc w:val="center"/>
            </w:pPr>
          </w:p>
        </w:tc>
        <w:tc>
          <w:tcPr>
            <w:tcW w:w="1669" w:type="dxa"/>
            <w:tcMar>
              <w:top w:w="50" w:type="dxa"/>
              <w:left w:w="100" w:type="dxa"/>
            </w:tcMar>
            <w:vAlign w:val="center"/>
          </w:tcPr>
          <w:p w14:paraId="256EBA6F">
            <w:pPr>
              <w:spacing w:before="0" w:after="0" w:line="276" w:lineRule="auto"/>
              <w:ind w:left="135"/>
              <w:jc w:val="center"/>
            </w:pPr>
          </w:p>
        </w:tc>
        <w:tc>
          <w:tcPr>
            <w:tcW w:w="1189" w:type="dxa"/>
            <w:tcMar>
              <w:top w:w="50" w:type="dxa"/>
              <w:left w:w="100" w:type="dxa"/>
            </w:tcMar>
            <w:vAlign w:val="center"/>
          </w:tcPr>
          <w:p w14:paraId="6D4E38C2">
            <w:pPr>
              <w:spacing w:before="0" w:after="0"/>
              <w:ind w:left="135"/>
              <w:jc w:val="left"/>
            </w:pPr>
          </w:p>
        </w:tc>
        <w:tc>
          <w:tcPr>
            <w:tcW w:w="2021" w:type="dxa"/>
            <w:tcMar>
              <w:top w:w="50" w:type="dxa"/>
              <w:left w:w="100" w:type="dxa"/>
            </w:tcMar>
            <w:vAlign w:val="center"/>
          </w:tcPr>
          <w:p w14:paraId="089A53C7">
            <w:pPr>
              <w:spacing w:before="0" w:after="0"/>
              <w:ind w:left="135"/>
              <w:jc w:val="left"/>
            </w:pPr>
            <w:r>
              <w:fldChar w:fldCharType="begin"/>
            </w:r>
            <w:r>
              <w:instrText xml:space="preserve"> HYPERLINK "https://m.edsoo.ru/S4J3N9L6B" \h </w:instrText>
            </w:r>
            <w:r>
              <w:fldChar w:fldCharType="separate"/>
            </w:r>
            <w:r>
              <w:rPr>
                <w:rFonts w:ascii="Times New Roman" w:hAnsi="Times New Roman"/>
                <w:b w:val="0"/>
                <w:i w:val="0"/>
                <w:color w:val="0000FF"/>
                <w:sz w:val="22"/>
                <w:u w:val="single"/>
              </w:rPr>
              <w:t>https://m.edsoo.ru/S4J3N9L6B</w:t>
            </w:r>
            <w:r>
              <w:rPr>
                <w:rFonts w:ascii="Times New Roman" w:hAnsi="Times New Roman"/>
                <w:b w:val="0"/>
                <w:i w:val="0"/>
                <w:color w:val="0000FF"/>
                <w:sz w:val="22"/>
                <w:u w:val="single"/>
              </w:rPr>
              <w:fldChar w:fldCharType="end"/>
            </w:r>
          </w:p>
        </w:tc>
      </w:tr>
      <w:tr w14:paraId="0281A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CA8DF55">
            <w:pPr>
              <w:spacing w:before="0" w:after="0"/>
              <w:ind w:left="0"/>
              <w:jc w:val="left"/>
            </w:pPr>
            <w:r>
              <w:rPr>
                <w:rFonts w:ascii="Times New Roman" w:hAnsi="Times New Roman"/>
                <w:b w:val="0"/>
                <w:i w:val="0"/>
                <w:color w:val="000000"/>
                <w:sz w:val="24"/>
              </w:rPr>
              <w:t>29</w:t>
            </w:r>
          </w:p>
        </w:tc>
        <w:tc>
          <w:tcPr>
            <w:tcW w:w="2816" w:type="dxa"/>
            <w:tcMar>
              <w:top w:w="50" w:type="dxa"/>
              <w:left w:w="100" w:type="dxa"/>
            </w:tcMar>
            <w:vAlign w:val="center"/>
          </w:tcPr>
          <w:p w14:paraId="4270E369">
            <w:pPr>
              <w:spacing w:before="0" w:after="0"/>
              <w:ind w:left="135"/>
              <w:jc w:val="left"/>
            </w:pPr>
            <w:r>
              <w:rPr>
                <w:rFonts w:ascii="Times New Roman" w:hAnsi="Times New Roman"/>
                <w:b w:val="0"/>
                <w:i w:val="0"/>
                <w:color w:val="000000"/>
                <w:sz w:val="24"/>
              </w:rPr>
              <w:t>Признаки и свойства равнобедренного треугольника</w:t>
            </w:r>
          </w:p>
        </w:tc>
        <w:tc>
          <w:tcPr>
            <w:tcW w:w="869" w:type="dxa"/>
            <w:tcMar>
              <w:top w:w="50" w:type="dxa"/>
              <w:left w:w="100" w:type="dxa"/>
            </w:tcMar>
            <w:vAlign w:val="center"/>
          </w:tcPr>
          <w:p w14:paraId="5451451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CF7BA92">
            <w:pPr>
              <w:spacing w:before="0" w:after="0" w:line="276" w:lineRule="auto"/>
              <w:ind w:left="135"/>
              <w:jc w:val="center"/>
            </w:pPr>
          </w:p>
        </w:tc>
        <w:tc>
          <w:tcPr>
            <w:tcW w:w="1669" w:type="dxa"/>
            <w:tcMar>
              <w:top w:w="50" w:type="dxa"/>
              <w:left w:w="100" w:type="dxa"/>
            </w:tcMar>
            <w:vAlign w:val="center"/>
          </w:tcPr>
          <w:p w14:paraId="1A608081">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0492F2EC">
            <w:pPr>
              <w:spacing w:before="0" w:after="0"/>
              <w:ind w:left="135"/>
              <w:jc w:val="left"/>
            </w:pPr>
          </w:p>
        </w:tc>
        <w:tc>
          <w:tcPr>
            <w:tcW w:w="2021" w:type="dxa"/>
            <w:tcMar>
              <w:top w:w="50" w:type="dxa"/>
              <w:left w:w="100" w:type="dxa"/>
            </w:tcMar>
            <w:vAlign w:val="center"/>
          </w:tcPr>
          <w:p w14:paraId="64D1C035">
            <w:pPr>
              <w:spacing w:before="0" w:after="0"/>
              <w:ind w:left="135"/>
              <w:jc w:val="left"/>
            </w:pPr>
            <w:r>
              <w:fldChar w:fldCharType="begin"/>
            </w:r>
            <w:r>
              <w:instrText xml:space="preserve"> HYPERLINK "https://m.edsoo.ru/A6D8S4H4U" \h </w:instrText>
            </w:r>
            <w:r>
              <w:fldChar w:fldCharType="separate"/>
            </w:r>
            <w:r>
              <w:rPr>
                <w:rFonts w:ascii="Times New Roman" w:hAnsi="Times New Roman"/>
                <w:b w:val="0"/>
                <w:i w:val="0"/>
                <w:color w:val="0000FF"/>
                <w:sz w:val="22"/>
                <w:u w:val="single"/>
              </w:rPr>
              <w:t>https://m.edsoo.ru/A6D8S4H4U</w:t>
            </w:r>
            <w:r>
              <w:rPr>
                <w:rFonts w:ascii="Times New Roman" w:hAnsi="Times New Roman"/>
                <w:b w:val="0"/>
                <w:i w:val="0"/>
                <w:color w:val="0000FF"/>
                <w:sz w:val="22"/>
                <w:u w:val="single"/>
              </w:rPr>
              <w:fldChar w:fldCharType="end"/>
            </w:r>
          </w:p>
        </w:tc>
      </w:tr>
      <w:tr w14:paraId="68389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0DD5673">
            <w:pPr>
              <w:spacing w:before="0" w:after="0"/>
              <w:ind w:left="0"/>
              <w:jc w:val="left"/>
            </w:pPr>
            <w:r>
              <w:rPr>
                <w:rFonts w:ascii="Times New Roman" w:hAnsi="Times New Roman"/>
                <w:b w:val="0"/>
                <w:i w:val="0"/>
                <w:color w:val="000000"/>
                <w:sz w:val="24"/>
              </w:rPr>
              <w:t>30</w:t>
            </w:r>
          </w:p>
        </w:tc>
        <w:tc>
          <w:tcPr>
            <w:tcW w:w="2816" w:type="dxa"/>
            <w:tcMar>
              <w:top w:w="50" w:type="dxa"/>
              <w:left w:w="100" w:type="dxa"/>
            </w:tcMar>
            <w:vAlign w:val="center"/>
          </w:tcPr>
          <w:p w14:paraId="35634D69">
            <w:pPr>
              <w:spacing w:before="0" w:after="0"/>
              <w:ind w:left="135"/>
              <w:jc w:val="left"/>
            </w:pPr>
            <w:r>
              <w:rPr>
                <w:rFonts w:ascii="Times New Roman" w:hAnsi="Times New Roman"/>
                <w:b w:val="0"/>
                <w:i w:val="0"/>
                <w:color w:val="000000"/>
                <w:sz w:val="24"/>
              </w:rPr>
              <w:t>Неравенства в геометрии</w:t>
            </w:r>
          </w:p>
        </w:tc>
        <w:tc>
          <w:tcPr>
            <w:tcW w:w="869" w:type="dxa"/>
            <w:tcMar>
              <w:top w:w="50" w:type="dxa"/>
              <w:left w:w="100" w:type="dxa"/>
            </w:tcMar>
            <w:vAlign w:val="center"/>
          </w:tcPr>
          <w:p w14:paraId="042F4A8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47C684A">
            <w:pPr>
              <w:spacing w:before="0" w:after="0" w:line="276" w:lineRule="auto"/>
              <w:ind w:left="135"/>
              <w:jc w:val="center"/>
            </w:pPr>
          </w:p>
        </w:tc>
        <w:tc>
          <w:tcPr>
            <w:tcW w:w="1669" w:type="dxa"/>
            <w:tcMar>
              <w:top w:w="50" w:type="dxa"/>
              <w:left w:w="100" w:type="dxa"/>
            </w:tcMar>
            <w:vAlign w:val="center"/>
          </w:tcPr>
          <w:p w14:paraId="48A549DA">
            <w:pPr>
              <w:spacing w:before="0" w:after="0" w:line="276" w:lineRule="auto"/>
              <w:ind w:left="135"/>
              <w:jc w:val="center"/>
            </w:pPr>
          </w:p>
        </w:tc>
        <w:tc>
          <w:tcPr>
            <w:tcW w:w="1189" w:type="dxa"/>
            <w:tcMar>
              <w:top w:w="50" w:type="dxa"/>
              <w:left w:w="100" w:type="dxa"/>
            </w:tcMar>
            <w:vAlign w:val="center"/>
          </w:tcPr>
          <w:p w14:paraId="6018883E">
            <w:pPr>
              <w:spacing w:before="0" w:after="0"/>
              <w:ind w:left="135"/>
              <w:jc w:val="left"/>
            </w:pPr>
          </w:p>
        </w:tc>
        <w:tc>
          <w:tcPr>
            <w:tcW w:w="2021" w:type="dxa"/>
            <w:tcMar>
              <w:top w:w="50" w:type="dxa"/>
              <w:left w:w="100" w:type="dxa"/>
            </w:tcMar>
            <w:vAlign w:val="center"/>
          </w:tcPr>
          <w:p w14:paraId="1365BD3C">
            <w:pPr>
              <w:spacing w:before="0" w:after="0"/>
              <w:ind w:left="135"/>
              <w:jc w:val="left"/>
            </w:pPr>
            <w:r>
              <w:fldChar w:fldCharType="begin"/>
            </w:r>
            <w:r>
              <w:instrText xml:space="preserve"> HYPERLINK "https://m.edsoo.ru/Y0D9X4A1N" \h </w:instrText>
            </w:r>
            <w:r>
              <w:fldChar w:fldCharType="separate"/>
            </w:r>
            <w:r>
              <w:rPr>
                <w:rFonts w:ascii="Times New Roman" w:hAnsi="Times New Roman"/>
                <w:b w:val="0"/>
                <w:i w:val="0"/>
                <w:color w:val="0000FF"/>
                <w:sz w:val="22"/>
                <w:u w:val="single"/>
              </w:rPr>
              <w:t>https://m.edsoo.ru/Y0D9X4A1N</w:t>
            </w:r>
            <w:r>
              <w:rPr>
                <w:rFonts w:ascii="Times New Roman" w:hAnsi="Times New Roman"/>
                <w:b w:val="0"/>
                <w:i w:val="0"/>
                <w:color w:val="0000FF"/>
                <w:sz w:val="22"/>
                <w:u w:val="single"/>
              </w:rPr>
              <w:fldChar w:fldCharType="end"/>
            </w:r>
          </w:p>
        </w:tc>
      </w:tr>
      <w:tr w14:paraId="7F7501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543DE8B">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33C32417">
            <w:pPr>
              <w:spacing w:before="0" w:after="0"/>
              <w:ind w:left="135"/>
              <w:jc w:val="left"/>
            </w:pPr>
            <w:r>
              <w:rPr>
                <w:rFonts w:ascii="Times New Roman" w:hAnsi="Times New Roman"/>
                <w:b w:val="0"/>
                <w:i w:val="0"/>
                <w:color w:val="000000"/>
                <w:sz w:val="24"/>
              </w:rPr>
              <w:t>Неравенства в геометрии</w:t>
            </w:r>
          </w:p>
        </w:tc>
        <w:tc>
          <w:tcPr>
            <w:tcW w:w="869" w:type="dxa"/>
            <w:tcMar>
              <w:top w:w="50" w:type="dxa"/>
              <w:left w:w="100" w:type="dxa"/>
            </w:tcMar>
            <w:vAlign w:val="center"/>
          </w:tcPr>
          <w:p w14:paraId="019A72A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371BAB4">
            <w:pPr>
              <w:spacing w:before="0" w:after="0" w:line="276" w:lineRule="auto"/>
              <w:ind w:left="135"/>
              <w:jc w:val="center"/>
            </w:pPr>
          </w:p>
        </w:tc>
        <w:tc>
          <w:tcPr>
            <w:tcW w:w="1669" w:type="dxa"/>
            <w:tcMar>
              <w:top w:w="50" w:type="dxa"/>
              <w:left w:w="100" w:type="dxa"/>
            </w:tcMar>
            <w:vAlign w:val="center"/>
          </w:tcPr>
          <w:p w14:paraId="41D1AF5E">
            <w:pPr>
              <w:spacing w:before="0" w:after="0" w:line="276" w:lineRule="auto"/>
              <w:ind w:left="135"/>
              <w:jc w:val="center"/>
            </w:pPr>
          </w:p>
        </w:tc>
        <w:tc>
          <w:tcPr>
            <w:tcW w:w="1189" w:type="dxa"/>
            <w:tcMar>
              <w:top w:w="50" w:type="dxa"/>
              <w:left w:w="100" w:type="dxa"/>
            </w:tcMar>
            <w:vAlign w:val="center"/>
          </w:tcPr>
          <w:p w14:paraId="70036CA7">
            <w:pPr>
              <w:spacing w:before="0" w:after="0"/>
              <w:ind w:left="135"/>
              <w:jc w:val="left"/>
            </w:pPr>
          </w:p>
        </w:tc>
        <w:tc>
          <w:tcPr>
            <w:tcW w:w="2021" w:type="dxa"/>
            <w:tcMar>
              <w:top w:w="50" w:type="dxa"/>
              <w:left w:w="100" w:type="dxa"/>
            </w:tcMar>
            <w:vAlign w:val="center"/>
          </w:tcPr>
          <w:p w14:paraId="3C7BC5D9">
            <w:pPr>
              <w:spacing w:before="0" w:after="0"/>
              <w:ind w:left="135"/>
              <w:jc w:val="left"/>
            </w:pPr>
            <w:r>
              <w:fldChar w:fldCharType="begin"/>
            </w:r>
            <w:r>
              <w:instrText xml:space="preserve"> HYPERLINK "https://m.edsoo.ru/V3P6Z5G4J" \h </w:instrText>
            </w:r>
            <w:r>
              <w:fldChar w:fldCharType="separate"/>
            </w:r>
            <w:r>
              <w:rPr>
                <w:rFonts w:ascii="Times New Roman" w:hAnsi="Times New Roman"/>
                <w:b w:val="0"/>
                <w:i w:val="0"/>
                <w:color w:val="0000FF"/>
                <w:sz w:val="22"/>
                <w:u w:val="single"/>
              </w:rPr>
              <w:t>https://m.edsoo.ru/V3P6Z5G4J</w:t>
            </w:r>
            <w:r>
              <w:rPr>
                <w:rFonts w:ascii="Times New Roman" w:hAnsi="Times New Roman"/>
                <w:b w:val="0"/>
                <w:i w:val="0"/>
                <w:color w:val="0000FF"/>
                <w:sz w:val="22"/>
                <w:u w:val="single"/>
              </w:rPr>
              <w:fldChar w:fldCharType="end"/>
            </w:r>
          </w:p>
        </w:tc>
      </w:tr>
      <w:tr w14:paraId="5341B7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2410C17">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42B43807">
            <w:pPr>
              <w:spacing w:before="0" w:after="0"/>
              <w:ind w:left="135"/>
              <w:jc w:val="left"/>
            </w:pPr>
            <w:r>
              <w:rPr>
                <w:rFonts w:ascii="Times New Roman" w:hAnsi="Times New Roman"/>
                <w:b w:val="0"/>
                <w:i w:val="0"/>
                <w:color w:val="000000"/>
                <w:sz w:val="24"/>
              </w:rPr>
              <w:t>Неравенства в геометрии</w:t>
            </w:r>
          </w:p>
        </w:tc>
        <w:tc>
          <w:tcPr>
            <w:tcW w:w="869" w:type="dxa"/>
            <w:tcMar>
              <w:top w:w="50" w:type="dxa"/>
              <w:left w:w="100" w:type="dxa"/>
            </w:tcMar>
            <w:vAlign w:val="center"/>
          </w:tcPr>
          <w:p w14:paraId="1E4D026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F898575">
            <w:pPr>
              <w:spacing w:before="0" w:after="0" w:line="276" w:lineRule="auto"/>
              <w:ind w:left="135"/>
              <w:jc w:val="center"/>
            </w:pPr>
          </w:p>
        </w:tc>
        <w:tc>
          <w:tcPr>
            <w:tcW w:w="1669" w:type="dxa"/>
            <w:tcMar>
              <w:top w:w="50" w:type="dxa"/>
              <w:left w:w="100" w:type="dxa"/>
            </w:tcMar>
            <w:vAlign w:val="center"/>
          </w:tcPr>
          <w:p w14:paraId="5A5BE60A">
            <w:pPr>
              <w:spacing w:before="0" w:after="0" w:line="276" w:lineRule="auto"/>
              <w:ind w:left="135"/>
              <w:jc w:val="center"/>
            </w:pPr>
          </w:p>
        </w:tc>
        <w:tc>
          <w:tcPr>
            <w:tcW w:w="1189" w:type="dxa"/>
            <w:tcMar>
              <w:top w:w="50" w:type="dxa"/>
              <w:left w:w="100" w:type="dxa"/>
            </w:tcMar>
            <w:vAlign w:val="center"/>
          </w:tcPr>
          <w:p w14:paraId="45D2EA26">
            <w:pPr>
              <w:spacing w:before="0" w:after="0"/>
              <w:ind w:left="135"/>
              <w:jc w:val="left"/>
            </w:pPr>
          </w:p>
        </w:tc>
        <w:tc>
          <w:tcPr>
            <w:tcW w:w="2021" w:type="dxa"/>
            <w:tcMar>
              <w:top w:w="50" w:type="dxa"/>
              <w:left w:w="100" w:type="dxa"/>
            </w:tcMar>
            <w:vAlign w:val="center"/>
          </w:tcPr>
          <w:p w14:paraId="03ACC0AA">
            <w:pPr>
              <w:spacing w:before="0" w:after="0"/>
              <w:ind w:left="135"/>
              <w:jc w:val="left"/>
            </w:pPr>
            <w:r>
              <w:fldChar w:fldCharType="begin"/>
            </w:r>
            <w:r>
              <w:instrText xml:space="preserve"> HYPERLINK "https://m.edsoo.ru/D0S5T8Q0F" \h </w:instrText>
            </w:r>
            <w:r>
              <w:fldChar w:fldCharType="separate"/>
            </w:r>
            <w:r>
              <w:rPr>
                <w:rFonts w:ascii="Times New Roman" w:hAnsi="Times New Roman"/>
                <w:b w:val="0"/>
                <w:i w:val="0"/>
                <w:color w:val="0000FF"/>
                <w:sz w:val="22"/>
                <w:u w:val="single"/>
              </w:rPr>
              <w:t>https://m.edsoo.ru/D0S5T8Q0F</w:t>
            </w:r>
            <w:r>
              <w:rPr>
                <w:rFonts w:ascii="Times New Roman" w:hAnsi="Times New Roman"/>
                <w:b w:val="0"/>
                <w:i w:val="0"/>
                <w:color w:val="0000FF"/>
                <w:sz w:val="22"/>
                <w:u w:val="single"/>
              </w:rPr>
              <w:fldChar w:fldCharType="end"/>
            </w:r>
          </w:p>
        </w:tc>
      </w:tr>
      <w:tr w14:paraId="6F457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3DC2532">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4FD9A65D">
            <w:pPr>
              <w:spacing w:before="0" w:after="0"/>
              <w:ind w:left="135"/>
              <w:jc w:val="left"/>
            </w:pPr>
            <w:r>
              <w:rPr>
                <w:rFonts w:ascii="Times New Roman" w:hAnsi="Times New Roman"/>
                <w:b w:val="0"/>
                <w:i w:val="0"/>
                <w:color w:val="000000"/>
                <w:sz w:val="24"/>
              </w:rPr>
              <w:t>Неравенства в геометрии</w:t>
            </w:r>
          </w:p>
        </w:tc>
        <w:tc>
          <w:tcPr>
            <w:tcW w:w="869" w:type="dxa"/>
            <w:tcMar>
              <w:top w:w="50" w:type="dxa"/>
              <w:left w:w="100" w:type="dxa"/>
            </w:tcMar>
            <w:vAlign w:val="center"/>
          </w:tcPr>
          <w:p w14:paraId="298C108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F33E752">
            <w:pPr>
              <w:spacing w:before="0" w:after="0" w:line="276" w:lineRule="auto"/>
              <w:ind w:left="135"/>
              <w:jc w:val="center"/>
            </w:pPr>
          </w:p>
        </w:tc>
        <w:tc>
          <w:tcPr>
            <w:tcW w:w="1669" w:type="dxa"/>
            <w:tcMar>
              <w:top w:w="50" w:type="dxa"/>
              <w:left w:w="100" w:type="dxa"/>
            </w:tcMar>
            <w:vAlign w:val="center"/>
          </w:tcPr>
          <w:p w14:paraId="729AFFE7">
            <w:pPr>
              <w:spacing w:before="0" w:after="0" w:line="276" w:lineRule="auto"/>
              <w:ind w:left="135"/>
              <w:jc w:val="center"/>
            </w:pPr>
          </w:p>
        </w:tc>
        <w:tc>
          <w:tcPr>
            <w:tcW w:w="1189" w:type="dxa"/>
            <w:tcMar>
              <w:top w:w="50" w:type="dxa"/>
              <w:left w:w="100" w:type="dxa"/>
            </w:tcMar>
            <w:vAlign w:val="center"/>
          </w:tcPr>
          <w:p w14:paraId="165A0DB6">
            <w:pPr>
              <w:spacing w:before="0" w:after="0"/>
              <w:ind w:left="135"/>
              <w:jc w:val="left"/>
            </w:pPr>
          </w:p>
        </w:tc>
        <w:tc>
          <w:tcPr>
            <w:tcW w:w="2021" w:type="dxa"/>
            <w:tcMar>
              <w:top w:w="50" w:type="dxa"/>
              <w:left w:w="100" w:type="dxa"/>
            </w:tcMar>
            <w:vAlign w:val="center"/>
          </w:tcPr>
          <w:p w14:paraId="537FEA18">
            <w:pPr>
              <w:spacing w:before="0" w:after="0"/>
              <w:ind w:left="135"/>
              <w:jc w:val="left"/>
            </w:pPr>
            <w:r>
              <w:fldChar w:fldCharType="begin"/>
            </w:r>
            <w:r>
              <w:instrText xml:space="preserve"> HYPERLINK "https://m.edsoo.ru/O3G7R2Q1D" \h </w:instrText>
            </w:r>
            <w:r>
              <w:fldChar w:fldCharType="separate"/>
            </w:r>
            <w:r>
              <w:rPr>
                <w:rFonts w:ascii="Times New Roman" w:hAnsi="Times New Roman"/>
                <w:b w:val="0"/>
                <w:i w:val="0"/>
                <w:color w:val="0000FF"/>
                <w:sz w:val="22"/>
                <w:u w:val="single"/>
              </w:rPr>
              <w:t>https://m.edsoo.ru/O3G7R2Q1D</w:t>
            </w:r>
            <w:r>
              <w:rPr>
                <w:rFonts w:ascii="Times New Roman" w:hAnsi="Times New Roman"/>
                <w:b w:val="0"/>
                <w:i w:val="0"/>
                <w:color w:val="0000FF"/>
                <w:sz w:val="22"/>
                <w:u w:val="single"/>
              </w:rPr>
              <w:fldChar w:fldCharType="end"/>
            </w:r>
          </w:p>
        </w:tc>
      </w:tr>
      <w:tr w14:paraId="1A4D5B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BBD82B1">
            <w:pPr>
              <w:spacing w:before="0" w:after="0"/>
              <w:ind w:left="0"/>
              <w:jc w:val="left"/>
            </w:pPr>
            <w:r>
              <w:rPr>
                <w:rFonts w:ascii="Times New Roman" w:hAnsi="Times New Roman"/>
                <w:b w:val="0"/>
                <w:i w:val="0"/>
                <w:color w:val="000000"/>
                <w:sz w:val="24"/>
              </w:rPr>
              <w:t>34</w:t>
            </w:r>
          </w:p>
        </w:tc>
        <w:tc>
          <w:tcPr>
            <w:tcW w:w="2816" w:type="dxa"/>
            <w:tcMar>
              <w:top w:w="50" w:type="dxa"/>
              <w:left w:w="100" w:type="dxa"/>
            </w:tcMar>
            <w:vAlign w:val="center"/>
          </w:tcPr>
          <w:p w14:paraId="1350C50D">
            <w:pPr>
              <w:spacing w:before="0" w:after="0"/>
              <w:ind w:left="135"/>
              <w:jc w:val="left"/>
            </w:pPr>
            <w:r>
              <w:rPr>
                <w:rFonts w:ascii="Times New Roman" w:hAnsi="Times New Roman"/>
                <w:b w:val="0"/>
                <w:i w:val="0"/>
                <w:color w:val="000000"/>
                <w:sz w:val="24"/>
              </w:rPr>
              <w:t>Прямоугольный треугольник с углом в 30°</w:t>
            </w:r>
          </w:p>
        </w:tc>
        <w:tc>
          <w:tcPr>
            <w:tcW w:w="869" w:type="dxa"/>
            <w:tcMar>
              <w:top w:w="50" w:type="dxa"/>
              <w:left w:w="100" w:type="dxa"/>
            </w:tcMar>
            <w:vAlign w:val="center"/>
          </w:tcPr>
          <w:p w14:paraId="02BDC0D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EC851CC">
            <w:pPr>
              <w:spacing w:before="0" w:after="0" w:line="276" w:lineRule="auto"/>
              <w:ind w:left="135"/>
              <w:jc w:val="center"/>
            </w:pPr>
          </w:p>
        </w:tc>
        <w:tc>
          <w:tcPr>
            <w:tcW w:w="1669" w:type="dxa"/>
            <w:tcMar>
              <w:top w:w="50" w:type="dxa"/>
              <w:left w:w="100" w:type="dxa"/>
            </w:tcMar>
            <w:vAlign w:val="center"/>
          </w:tcPr>
          <w:p w14:paraId="2B3A02CB">
            <w:pPr>
              <w:spacing w:before="0" w:after="0" w:line="276" w:lineRule="auto"/>
              <w:ind w:left="135"/>
              <w:jc w:val="center"/>
            </w:pPr>
          </w:p>
        </w:tc>
        <w:tc>
          <w:tcPr>
            <w:tcW w:w="1189" w:type="dxa"/>
            <w:tcMar>
              <w:top w:w="50" w:type="dxa"/>
              <w:left w:w="100" w:type="dxa"/>
            </w:tcMar>
            <w:vAlign w:val="center"/>
          </w:tcPr>
          <w:p w14:paraId="05B76B31">
            <w:pPr>
              <w:spacing w:before="0" w:after="0"/>
              <w:ind w:left="135"/>
              <w:jc w:val="left"/>
            </w:pPr>
          </w:p>
        </w:tc>
        <w:tc>
          <w:tcPr>
            <w:tcW w:w="2021" w:type="dxa"/>
            <w:tcMar>
              <w:top w:w="50" w:type="dxa"/>
              <w:left w:w="100" w:type="dxa"/>
            </w:tcMar>
            <w:vAlign w:val="center"/>
          </w:tcPr>
          <w:p w14:paraId="7BB7B7A3">
            <w:pPr>
              <w:spacing w:before="0" w:after="0"/>
              <w:ind w:left="135"/>
              <w:jc w:val="left"/>
            </w:pPr>
            <w:r>
              <w:fldChar w:fldCharType="begin"/>
            </w:r>
            <w:r>
              <w:instrText xml:space="preserve"> HYPERLINK "https://m.edsoo.ru/S1F2F8S7X" \h </w:instrText>
            </w:r>
            <w:r>
              <w:fldChar w:fldCharType="separate"/>
            </w:r>
            <w:r>
              <w:rPr>
                <w:rFonts w:ascii="Times New Roman" w:hAnsi="Times New Roman"/>
                <w:b w:val="0"/>
                <w:i w:val="0"/>
                <w:color w:val="0000FF"/>
                <w:sz w:val="22"/>
                <w:u w:val="single"/>
              </w:rPr>
              <w:t>https://m.edsoo.ru/S1F2F8S7X</w:t>
            </w:r>
            <w:r>
              <w:rPr>
                <w:rFonts w:ascii="Times New Roman" w:hAnsi="Times New Roman"/>
                <w:b w:val="0"/>
                <w:i w:val="0"/>
                <w:color w:val="0000FF"/>
                <w:sz w:val="22"/>
                <w:u w:val="single"/>
              </w:rPr>
              <w:fldChar w:fldCharType="end"/>
            </w:r>
          </w:p>
        </w:tc>
      </w:tr>
      <w:tr w14:paraId="3DFB8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E3A0C3C">
            <w:pPr>
              <w:spacing w:before="0" w:after="0"/>
              <w:ind w:left="0"/>
              <w:jc w:val="left"/>
            </w:pPr>
            <w:r>
              <w:rPr>
                <w:rFonts w:ascii="Times New Roman" w:hAnsi="Times New Roman"/>
                <w:b w:val="0"/>
                <w:i w:val="0"/>
                <w:color w:val="000000"/>
                <w:sz w:val="24"/>
              </w:rPr>
              <w:t>35</w:t>
            </w:r>
          </w:p>
        </w:tc>
        <w:tc>
          <w:tcPr>
            <w:tcW w:w="2816" w:type="dxa"/>
            <w:tcMar>
              <w:top w:w="50" w:type="dxa"/>
              <w:left w:w="100" w:type="dxa"/>
            </w:tcMar>
            <w:vAlign w:val="center"/>
          </w:tcPr>
          <w:p w14:paraId="485CF033">
            <w:pPr>
              <w:spacing w:before="0" w:after="0"/>
              <w:ind w:left="135"/>
              <w:jc w:val="left"/>
            </w:pPr>
            <w:r>
              <w:rPr>
                <w:rFonts w:ascii="Times New Roman" w:hAnsi="Times New Roman"/>
                <w:b w:val="0"/>
                <w:i w:val="0"/>
                <w:color w:val="000000"/>
                <w:sz w:val="24"/>
              </w:rPr>
              <w:t>Прямоугольный треугольник с углом в 30°</w:t>
            </w:r>
          </w:p>
        </w:tc>
        <w:tc>
          <w:tcPr>
            <w:tcW w:w="869" w:type="dxa"/>
            <w:tcMar>
              <w:top w:w="50" w:type="dxa"/>
              <w:left w:w="100" w:type="dxa"/>
            </w:tcMar>
            <w:vAlign w:val="center"/>
          </w:tcPr>
          <w:p w14:paraId="62D66E4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241C7DA">
            <w:pPr>
              <w:spacing w:before="0" w:after="0" w:line="276" w:lineRule="auto"/>
              <w:ind w:left="135"/>
              <w:jc w:val="center"/>
            </w:pPr>
          </w:p>
        </w:tc>
        <w:tc>
          <w:tcPr>
            <w:tcW w:w="1669" w:type="dxa"/>
            <w:tcMar>
              <w:top w:w="50" w:type="dxa"/>
              <w:left w:w="100" w:type="dxa"/>
            </w:tcMar>
            <w:vAlign w:val="center"/>
          </w:tcPr>
          <w:p w14:paraId="2D5AD0F2">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54610675">
            <w:pPr>
              <w:spacing w:before="0" w:after="0"/>
              <w:ind w:left="135"/>
              <w:jc w:val="left"/>
            </w:pPr>
          </w:p>
        </w:tc>
        <w:tc>
          <w:tcPr>
            <w:tcW w:w="2021" w:type="dxa"/>
            <w:tcMar>
              <w:top w:w="50" w:type="dxa"/>
              <w:left w:w="100" w:type="dxa"/>
            </w:tcMar>
            <w:vAlign w:val="center"/>
          </w:tcPr>
          <w:p w14:paraId="7EFB4592">
            <w:pPr>
              <w:spacing w:before="0" w:after="0"/>
              <w:ind w:left="135"/>
              <w:jc w:val="left"/>
            </w:pPr>
            <w:r>
              <w:fldChar w:fldCharType="begin"/>
            </w:r>
            <w:r>
              <w:instrText xml:space="preserve"> HYPERLINK "https://m.edsoo.ru/S5V3N8Y6J" \h </w:instrText>
            </w:r>
            <w:r>
              <w:fldChar w:fldCharType="separate"/>
            </w:r>
            <w:r>
              <w:rPr>
                <w:rFonts w:ascii="Times New Roman" w:hAnsi="Times New Roman"/>
                <w:b w:val="0"/>
                <w:i w:val="0"/>
                <w:color w:val="0000FF"/>
                <w:sz w:val="22"/>
                <w:u w:val="single"/>
              </w:rPr>
              <w:t>https://m.edsoo.ru/S5V3N8Y6J</w:t>
            </w:r>
            <w:r>
              <w:rPr>
                <w:rFonts w:ascii="Times New Roman" w:hAnsi="Times New Roman"/>
                <w:b w:val="0"/>
                <w:i w:val="0"/>
                <w:color w:val="0000FF"/>
                <w:sz w:val="22"/>
                <w:u w:val="single"/>
              </w:rPr>
              <w:fldChar w:fldCharType="end"/>
            </w:r>
          </w:p>
        </w:tc>
      </w:tr>
      <w:tr w14:paraId="09E3F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91B868F">
            <w:pPr>
              <w:spacing w:before="0" w:after="0"/>
              <w:ind w:left="0"/>
              <w:jc w:val="left"/>
            </w:pPr>
            <w:r>
              <w:rPr>
                <w:rFonts w:ascii="Times New Roman" w:hAnsi="Times New Roman"/>
                <w:b w:val="0"/>
                <w:i w:val="0"/>
                <w:color w:val="000000"/>
                <w:sz w:val="24"/>
              </w:rPr>
              <w:t>36</w:t>
            </w:r>
          </w:p>
        </w:tc>
        <w:tc>
          <w:tcPr>
            <w:tcW w:w="2816" w:type="dxa"/>
            <w:tcMar>
              <w:top w:w="50" w:type="dxa"/>
              <w:left w:w="100" w:type="dxa"/>
            </w:tcMar>
            <w:vAlign w:val="center"/>
          </w:tcPr>
          <w:p w14:paraId="57F9831E">
            <w:pPr>
              <w:spacing w:before="0" w:after="0"/>
              <w:ind w:left="135"/>
              <w:jc w:val="left"/>
            </w:pPr>
            <w:r>
              <w:rPr>
                <w:rFonts w:ascii="Times New Roman" w:hAnsi="Times New Roman"/>
                <w:b w:val="0"/>
                <w:i w:val="0"/>
                <w:color w:val="000000"/>
                <w:sz w:val="24"/>
              </w:rPr>
              <w:t>Контрольная работа по теме "Треугольники"</w:t>
            </w:r>
          </w:p>
        </w:tc>
        <w:tc>
          <w:tcPr>
            <w:tcW w:w="869" w:type="dxa"/>
            <w:tcMar>
              <w:top w:w="50" w:type="dxa"/>
              <w:left w:w="100" w:type="dxa"/>
            </w:tcMar>
            <w:vAlign w:val="center"/>
          </w:tcPr>
          <w:p w14:paraId="15737D7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BDA3B73">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35C988C2">
            <w:pPr>
              <w:spacing w:before="0" w:after="0" w:line="276" w:lineRule="auto"/>
              <w:ind w:left="135"/>
              <w:jc w:val="center"/>
            </w:pPr>
          </w:p>
        </w:tc>
        <w:tc>
          <w:tcPr>
            <w:tcW w:w="1189" w:type="dxa"/>
            <w:tcMar>
              <w:top w:w="50" w:type="dxa"/>
              <w:left w:w="100" w:type="dxa"/>
            </w:tcMar>
            <w:vAlign w:val="center"/>
          </w:tcPr>
          <w:p w14:paraId="0F3D793C">
            <w:pPr>
              <w:spacing w:before="0" w:after="0"/>
              <w:ind w:left="135"/>
              <w:jc w:val="left"/>
            </w:pPr>
          </w:p>
        </w:tc>
        <w:tc>
          <w:tcPr>
            <w:tcW w:w="2021" w:type="dxa"/>
            <w:tcMar>
              <w:top w:w="50" w:type="dxa"/>
              <w:left w:w="100" w:type="dxa"/>
            </w:tcMar>
            <w:vAlign w:val="center"/>
          </w:tcPr>
          <w:p w14:paraId="7055E107">
            <w:pPr>
              <w:spacing w:before="0" w:after="0"/>
              <w:ind w:left="135"/>
              <w:jc w:val="left"/>
            </w:pPr>
            <w:r>
              <w:fldChar w:fldCharType="begin"/>
            </w:r>
            <w:r>
              <w:instrText xml:space="preserve"> HYPERLINK "https://m.edsoo.ru/U2A3C9H8Y" \h </w:instrText>
            </w:r>
            <w:r>
              <w:fldChar w:fldCharType="separate"/>
            </w:r>
            <w:r>
              <w:rPr>
                <w:rFonts w:ascii="Times New Roman" w:hAnsi="Times New Roman"/>
                <w:b w:val="0"/>
                <w:i w:val="0"/>
                <w:color w:val="0000FF"/>
                <w:sz w:val="22"/>
                <w:u w:val="single"/>
              </w:rPr>
              <w:t>https://m.edsoo.ru/U2A3C9H8Y</w:t>
            </w:r>
            <w:r>
              <w:rPr>
                <w:rFonts w:ascii="Times New Roman" w:hAnsi="Times New Roman"/>
                <w:b w:val="0"/>
                <w:i w:val="0"/>
                <w:color w:val="0000FF"/>
                <w:sz w:val="22"/>
                <w:u w:val="single"/>
              </w:rPr>
              <w:fldChar w:fldCharType="end"/>
            </w:r>
          </w:p>
        </w:tc>
      </w:tr>
      <w:tr w14:paraId="51505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5AF4043">
            <w:pPr>
              <w:spacing w:before="0" w:after="0"/>
              <w:ind w:left="0"/>
              <w:jc w:val="left"/>
            </w:pPr>
            <w:r>
              <w:rPr>
                <w:rFonts w:ascii="Times New Roman" w:hAnsi="Times New Roman"/>
                <w:b w:val="0"/>
                <w:i w:val="0"/>
                <w:color w:val="000000"/>
                <w:sz w:val="24"/>
              </w:rPr>
              <w:t>37</w:t>
            </w:r>
          </w:p>
        </w:tc>
        <w:tc>
          <w:tcPr>
            <w:tcW w:w="2816" w:type="dxa"/>
            <w:tcMar>
              <w:top w:w="50" w:type="dxa"/>
              <w:left w:w="100" w:type="dxa"/>
            </w:tcMar>
            <w:vAlign w:val="center"/>
          </w:tcPr>
          <w:p w14:paraId="14CA1D12">
            <w:pPr>
              <w:spacing w:before="0" w:after="0"/>
              <w:ind w:left="135"/>
              <w:jc w:val="left"/>
            </w:pPr>
            <w:r>
              <w:rPr>
                <w:rFonts w:ascii="Times New Roman" w:hAnsi="Times New Roman"/>
                <w:b w:val="0"/>
                <w:i w:val="0"/>
                <w:color w:val="000000"/>
                <w:sz w:val="24"/>
              </w:rPr>
              <w:t>Параллельные прямые, их свойства</w:t>
            </w:r>
          </w:p>
        </w:tc>
        <w:tc>
          <w:tcPr>
            <w:tcW w:w="869" w:type="dxa"/>
            <w:tcMar>
              <w:top w:w="50" w:type="dxa"/>
              <w:left w:w="100" w:type="dxa"/>
            </w:tcMar>
            <w:vAlign w:val="center"/>
          </w:tcPr>
          <w:p w14:paraId="4FC8C35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87D8618">
            <w:pPr>
              <w:spacing w:before="0" w:after="0" w:line="276" w:lineRule="auto"/>
              <w:ind w:left="135"/>
              <w:jc w:val="center"/>
            </w:pPr>
          </w:p>
        </w:tc>
        <w:tc>
          <w:tcPr>
            <w:tcW w:w="1669" w:type="dxa"/>
            <w:tcMar>
              <w:top w:w="50" w:type="dxa"/>
              <w:left w:w="100" w:type="dxa"/>
            </w:tcMar>
            <w:vAlign w:val="center"/>
          </w:tcPr>
          <w:p w14:paraId="7B3F1BA6">
            <w:pPr>
              <w:spacing w:before="0" w:after="0" w:line="276" w:lineRule="auto"/>
              <w:ind w:left="135"/>
              <w:jc w:val="center"/>
            </w:pPr>
          </w:p>
        </w:tc>
        <w:tc>
          <w:tcPr>
            <w:tcW w:w="1189" w:type="dxa"/>
            <w:tcMar>
              <w:top w:w="50" w:type="dxa"/>
              <w:left w:w="100" w:type="dxa"/>
            </w:tcMar>
            <w:vAlign w:val="center"/>
          </w:tcPr>
          <w:p w14:paraId="234D0D2C">
            <w:pPr>
              <w:spacing w:before="0" w:after="0"/>
              <w:ind w:left="135"/>
              <w:jc w:val="left"/>
            </w:pPr>
          </w:p>
        </w:tc>
        <w:tc>
          <w:tcPr>
            <w:tcW w:w="2021" w:type="dxa"/>
            <w:tcMar>
              <w:top w:w="50" w:type="dxa"/>
              <w:left w:w="100" w:type="dxa"/>
            </w:tcMar>
            <w:vAlign w:val="center"/>
          </w:tcPr>
          <w:p w14:paraId="0F50E9DC">
            <w:pPr>
              <w:spacing w:before="0" w:after="0"/>
              <w:ind w:left="135"/>
              <w:jc w:val="left"/>
            </w:pPr>
            <w:r>
              <w:fldChar w:fldCharType="begin"/>
            </w:r>
            <w:r>
              <w:instrText xml:space="preserve"> HYPERLINK "https://m.edsoo.ru/L2K9T2Z1Y" \h </w:instrText>
            </w:r>
            <w:r>
              <w:fldChar w:fldCharType="separate"/>
            </w:r>
            <w:r>
              <w:rPr>
                <w:rFonts w:ascii="Times New Roman" w:hAnsi="Times New Roman"/>
                <w:b w:val="0"/>
                <w:i w:val="0"/>
                <w:color w:val="0000FF"/>
                <w:sz w:val="22"/>
                <w:u w:val="single"/>
              </w:rPr>
              <w:t>https://m.edsoo.ru/L2K9T2Z1Y</w:t>
            </w:r>
            <w:r>
              <w:rPr>
                <w:rFonts w:ascii="Times New Roman" w:hAnsi="Times New Roman"/>
                <w:b w:val="0"/>
                <w:i w:val="0"/>
                <w:color w:val="0000FF"/>
                <w:sz w:val="22"/>
                <w:u w:val="single"/>
              </w:rPr>
              <w:fldChar w:fldCharType="end"/>
            </w:r>
          </w:p>
        </w:tc>
      </w:tr>
      <w:tr w14:paraId="154D9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4178701">
            <w:pPr>
              <w:spacing w:before="0" w:after="0"/>
              <w:ind w:left="0"/>
              <w:jc w:val="left"/>
            </w:pPr>
            <w:r>
              <w:rPr>
                <w:rFonts w:ascii="Times New Roman" w:hAnsi="Times New Roman"/>
                <w:b w:val="0"/>
                <w:i w:val="0"/>
                <w:color w:val="000000"/>
                <w:sz w:val="24"/>
              </w:rPr>
              <w:t>38</w:t>
            </w:r>
          </w:p>
        </w:tc>
        <w:tc>
          <w:tcPr>
            <w:tcW w:w="2816" w:type="dxa"/>
            <w:tcMar>
              <w:top w:w="50" w:type="dxa"/>
              <w:left w:w="100" w:type="dxa"/>
            </w:tcMar>
            <w:vAlign w:val="center"/>
          </w:tcPr>
          <w:p w14:paraId="2B9913CB">
            <w:pPr>
              <w:spacing w:before="0" w:after="0"/>
              <w:ind w:left="135"/>
              <w:jc w:val="left"/>
            </w:pPr>
            <w:r>
              <w:rPr>
                <w:rFonts w:ascii="Times New Roman" w:hAnsi="Times New Roman"/>
                <w:b w:val="0"/>
                <w:i w:val="0"/>
                <w:color w:val="000000"/>
                <w:sz w:val="24"/>
              </w:rPr>
              <w:t>Пятый постулат Евклида</w:t>
            </w:r>
          </w:p>
        </w:tc>
        <w:tc>
          <w:tcPr>
            <w:tcW w:w="869" w:type="dxa"/>
            <w:tcMar>
              <w:top w:w="50" w:type="dxa"/>
              <w:left w:w="100" w:type="dxa"/>
            </w:tcMar>
            <w:vAlign w:val="center"/>
          </w:tcPr>
          <w:p w14:paraId="1F393D1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495B326">
            <w:pPr>
              <w:spacing w:before="0" w:after="0" w:line="276" w:lineRule="auto"/>
              <w:ind w:left="135"/>
              <w:jc w:val="center"/>
            </w:pPr>
          </w:p>
        </w:tc>
        <w:tc>
          <w:tcPr>
            <w:tcW w:w="1669" w:type="dxa"/>
            <w:tcMar>
              <w:top w:w="50" w:type="dxa"/>
              <w:left w:w="100" w:type="dxa"/>
            </w:tcMar>
            <w:vAlign w:val="center"/>
          </w:tcPr>
          <w:p w14:paraId="04980CA9">
            <w:pPr>
              <w:spacing w:before="0" w:after="0" w:line="276" w:lineRule="auto"/>
              <w:ind w:left="135"/>
              <w:jc w:val="center"/>
            </w:pPr>
          </w:p>
        </w:tc>
        <w:tc>
          <w:tcPr>
            <w:tcW w:w="1189" w:type="dxa"/>
            <w:tcMar>
              <w:top w:w="50" w:type="dxa"/>
              <w:left w:w="100" w:type="dxa"/>
            </w:tcMar>
            <w:vAlign w:val="center"/>
          </w:tcPr>
          <w:p w14:paraId="293BB43C">
            <w:pPr>
              <w:spacing w:before="0" w:after="0"/>
              <w:ind w:left="135"/>
              <w:jc w:val="left"/>
            </w:pPr>
          </w:p>
        </w:tc>
        <w:tc>
          <w:tcPr>
            <w:tcW w:w="2021" w:type="dxa"/>
            <w:tcMar>
              <w:top w:w="50" w:type="dxa"/>
              <w:left w:w="100" w:type="dxa"/>
            </w:tcMar>
            <w:vAlign w:val="center"/>
          </w:tcPr>
          <w:p w14:paraId="62C5C970">
            <w:pPr>
              <w:spacing w:before="0" w:after="0"/>
              <w:ind w:left="135"/>
              <w:jc w:val="left"/>
            </w:pPr>
            <w:r>
              <w:fldChar w:fldCharType="begin"/>
            </w:r>
            <w:r>
              <w:instrText xml:space="preserve"> HYPERLINK "https://m.edsoo.ru/S7S4F2F5Z" \h </w:instrText>
            </w:r>
            <w:r>
              <w:fldChar w:fldCharType="separate"/>
            </w:r>
            <w:r>
              <w:rPr>
                <w:rFonts w:ascii="Times New Roman" w:hAnsi="Times New Roman"/>
                <w:b w:val="0"/>
                <w:i w:val="0"/>
                <w:color w:val="0000FF"/>
                <w:sz w:val="22"/>
                <w:u w:val="single"/>
              </w:rPr>
              <w:t>https://m.edsoo.ru/S7S4F2F5Z</w:t>
            </w:r>
            <w:r>
              <w:rPr>
                <w:rFonts w:ascii="Times New Roman" w:hAnsi="Times New Roman"/>
                <w:b w:val="0"/>
                <w:i w:val="0"/>
                <w:color w:val="0000FF"/>
                <w:sz w:val="22"/>
                <w:u w:val="single"/>
              </w:rPr>
              <w:fldChar w:fldCharType="end"/>
            </w:r>
          </w:p>
        </w:tc>
      </w:tr>
      <w:tr w14:paraId="055A6D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B903ECE">
            <w:pPr>
              <w:spacing w:before="0" w:after="0"/>
              <w:ind w:left="0"/>
              <w:jc w:val="left"/>
            </w:pPr>
            <w:r>
              <w:rPr>
                <w:rFonts w:ascii="Times New Roman" w:hAnsi="Times New Roman"/>
                <w:b w:val="0"/>
                <w:i w:val="0"/>
                <w:color w:val="000000"/>
                <w:sz w:val="24"/>
              </w:rPr>
              <w:t>39</w:t>
            </w:r>
          </w:p>
        </w:tc>
        <w:tc>
          <w:tcPr>
            <w:tcW w:w="2816" w:type="dxa"/>
            <w:tcMar>
              <w:top w:w="50" w:type="dxa"/>
              <w:left w:w="100" w:type="dxa"/>
            </w:tcMar>
            <w:vAlign w:val="center"/>
          </w:tcPr>
          <w:p w14:paraId="35AA573F">
            <w:pPr>
              <w:spacing w:before="0" w:after="0"/>
              <w:ind w:left="135"/>
              <w:jc w:val="left"/>
            </w:pPr>
            <w:r>
              <w:rPr>
                <w:rFonts w:ascii="Times New Roman" w:hAnsi="Times New Roman"/>
                <w:b w:val="0"/>
                <w:i w:val="0"/>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2484C5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7DDD5E9">
            <w:pPr>
              <w:spacing w:before="0" w:after="0" w:line="276" w:lineRule="auto"/>
              <w:ind w:left="135"/>
              <w:jc w:val="center"/>
            </w:pPr>
          </w:p>
        </w:tc>
        <w:tc>
          <w:tcPr>
            <w:tcW w:w="1669" w:type="dxa"/>
            <w:tcMar>
              <w:top w:w="50" w:type="dxa"/>
              <w:left w:w="100" w:type="dxa"/>
            </w:tcMar>
            <w:vAlign w:val="center"/>
          </w:tcPr>
          <w:p w14:paraId="6AC805F1">
            <w:pPr>
              <w:spacing w:before="0" w:after="0" w:line="276" w:lineRule="auto"/>
              <w:ind w:left="135"/>
              <w:jc w:val="center"/>
            </w:pPr>
          </w:p>
        </w:tc>
        <w:tc>
          <w:tcPr>
            <w:tcW w:w="1189" w:type="dxa"/>
            <w:tcMar>
              <w:top w:w="50" w:type="dxa"/>
              <w:left w:w="100" w:type="dxa"/>
            </w:tcMar>
            <w:vAlign w:val="center"/>
          </w:tcPr>
          <w:p w14:paraId="5F0D07A3">
            <w:pPr>
              <w:spacing w:before="0" w:after="0"/>
              <w:ind w:left="135"/>
              <w:jc w:val="left"/>
            </w:pPr>
          </w:p>
        </w:tc>
        <w:tc>
          <w:tcPr>
            <w:tcW w:w="2021" w:type="dxa"/>
            <w:tcMar>
              <w:top w:w="50" w:type="dxa"/>
              <w:left w:w="100" w:type="dxa"/>
            </w:tcMar>
            <w:vAlign w:val="center"/>
          </w:tcPr>
          <w:p w14:paraId="29177BBE">
            <w:pPr>
              <w:spacing w:before="0" w:after="0"/>
              <w:ind w:left="135"/>
              <w:jc w:val="left"/>
            </w:pPr>
            <w:r>
              <w:fldChar w:fldCharType="begin"/>
            </w:r>
            <w:r>
              <w:instrText xml:space="preserve"> HYPERLINK "https://m.edsoo.ru/M6I8E7N4T" \h </w:instrText>
            </w:r>
            <w:r>
              <w:fldChar w:fldCharType="separate"/>
            </w:r>
            <w:r>
              <w:rPr>
                <w:rFonts w:ascii="Times New Roman" w:hAnsi="Times New Roman"/>
                <w:b w:val="0"/>
                <w:i w:val="0"/>
                <w:color w:val="0000FF"/>
                <w:sz w:val="22"/>
                <w:u w:val="single"/>
              </w:rPr>
              <w:t>https://m.edsoo.ru/M6I8E7N4T</w:t>
            </w:r>
            <w:r>
              <w:rPr>
                <w:rFonts w:ascii="Times New Roman" w:hAnsi="Times New Roman"/>
                <w:b w:val="0"/>
                <w:i w:val="0"/>
                <w:color w:val="0000FF"/>
                <w:sz w:val="22"/>
                <w:u w:val="single"/>
              </w:rPr>
              <w:fldChar w:fldCharType="end"/>
            </w:r>
          </w:p>
        </w:tc>
      </w:tr>
      <w:tr w14:paraId="74D159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0683C6E">
            <w:pPr>
              <w:spacing w:before="0" w:after="0"/>
              <w:ind w:left="0"/>
              <w:jc w:val="left"/>
            </w:pPr>
            <w:r>
              <w:rPr>
                <w:rFonts w:ascii="Times New Roman" w:hAnsi="Times New Roman"/>
                <w:b w:val="0"/>
                <w:i w:val="0"/>
                <w:color w:val="000000"/>
                <w:sz w:val="24"/>
              </w:rPr>
              <w:t>40</w:t>
            </w:r>
          </w:p>
        </w:tc>
        <w:tc>
          <w:tcPr>
            <w:tcW w:w="2816" w:type="dxa"/>
            <w:tcMar>
              <w:top w:w="50" w:type="dxa"/>
              <w:left w:w="100" w:type="dxa"/>
            </w:tcMar>
            <w:vAlign w:val="center"/>
          </w:tcPr>
          <w:p w14:paraId="1C76E717">
            <w:pPr>
              <w:spacing w:before="0" w:after="0"/>
              <w:ind w:left="135"/>
              <w:jc w:val="left"/>
            </w:pPr>
            <w:r>
              <w:rPr>
                <w:rFonts w:ascii="Times New Roman" w:hAnsi="Times New Roman"/>
                <w:b w:val="0"/>
                <w:i w:val="0"/>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5BDBB4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81ED0AF">
            <w:pPr>
              <w:spacing w:before="0" w:after="0" w:line="276" w:lineRule="auto"/>
              <w:ind w:left="135"/>
              <w:jc w:val="center"/>
            </w:pPr>
          </w:p>
        </w:tc>
        <w:tc>
          <w:tcPr>
            <w:tcW w:w="1669" w:type="dxa"/>
            <w:tcMar>
              <w:top w:w="50" w:type="dxa"/>
              <w:left w:w="100" w:type="dxa"/>
            </w:tcMar>
            <w:vAlign w:val="center"/>
          </w:tcPr>
          <w:p w14:paraId="6F51030D">
            <w:pPr>
              <w:spacing w:before="0" w:after="0" w:line="276" w:lineRule="auto"/>
              <w:ind w:left="135"/>
              <w:jc w:val="center"/>
            </w:pPr>
          </w:p>
        </w:tc>
        <w:tc>
          <w:tcPr>
            <w:tcW w:w="1189" w:type="dxa"/>
            <w:tcMar>
              <w:top w:w="50" w:type="dxa"/>
              <w:left w:w="100" w:type="dxa"/>
            </w:tcMar>
            <w:vAlign w:val="center"/>
          </w:tcPr>
          <w:p w14:paraId="2F2663BE">
            <w:pPr>
              <w:spacing w:before="0" w:after="0"/>
              <w:ind w:left="135"/>
              <w:jc w:val="left"/>
            </w:pPr>
          </w:p>
        </w:tc>
        <w:tc>
          <w:tcPr>
            <w:tcW w:w="2021" w:type="dxa"/>
            <w:tcMar>
              <w:top w:w="50" w:type="dxa"/>
              <w:left w:w="100" w:type="dxa"/>
            </w:tcMar>
            <w:vAlign w:val="center"/>
          </w:tcPr>
          <w:p w14:paraId="1A965C38">
            <w:pPr>
              <w:spacing w:before="0" w:after="0"/>
              <w:ind w:left="135"/>
              <w:jc w:val="left"/>
            </w:pPr>
            <w:r>
              <w:fldChar w:fldCharType="begin"/>
            </w:r>
            <w:r>
              <w:instrText xml:space="preserve"> HYPERLINK "https://m.edsoo.ru/C3S7A5M2G" \h </w:instrText>
            </w:r>
            <w:r>
              <w:fldChar w:fldCharType="separate"/>
            </w:r>
            <w:r>
              <w:rPr>
                <w:rFonts w:ascii="Times New Roman" w:hAnsi="Times New Roman"/>
                <w:b w:val="0"/>
                <w:i w:val="0"/>
                <w:color w:val="0000FF"/>
                <w:sz w:val="22"/>
                <w:u w:val="single"/>
              </w:rPr>
              <w:t>https://m.edsoo.ru/C3S7A5M2G</w:t>
            </w:r>
            <w:r>
              <w:rPr>
                <w:rFonts w:ascii="Times New Roman" w:hAnsi="Times New Roman"/>
                <w:b w:val="0"/>
                <w:i w:val="0"/>
                <w:color w:val="0000FF"/>
                <w:sz w:val="22"/>
                <w:u w:val="single"/>
              </w:rPr>
              <w:fldChar w:fldCharType="end"/>
            </w:r>
          </w:p>
        </w:tc>
      </w:tr>
      <w:tr w14:paraId="13B30A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2F54753">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70AD2862">
            <w:pPr>
              <w:spacing w:before="0" w:after="0"/>
              <w:ind w:left="135"/>
              <w:jc w:val="left"/>
            </w:pPr>
            <w:r>
              <w:rPr>
                <w:rFonts w:ascii="Times New Roman" w:hAnsi="Times New Roman"/>
                <w:b w:val="0"/>
                <w:i w:val="0"/>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5459DDD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A762B46">
            <w:pPr>
              <w:spacing w:before="0" w:after="0" w:line="276" w:lineRule="auto"/>
              <w:ind w:left="135"/>
              <w:jc w:val="center"/>
            </w:pPr>
          </w:p>
        </w:tc>
        <w:tc>
          <w:tcPr>
            <w:tcW w:w="1669" w:type="dxa"/>
            <w:tcMar>
              <w:top w:w="50" w:type="dxa"/>
              <w:left w:w="100" w:type="dxa"/>
            </w:tcMar>
            <w:vAlign w:val="center"/>
          </w:tcPr>
          <w:p w14:paraId="25C4AA07">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30C6B654">
            <w:pPr>
              <w:spacing w:before="0" w:after="0"/>
              <w:ind w:left="135"/>
              <w:jc w:val="left"/>
            </w:pPr>
          </w:p>
        </w:tc>
        <w:tc>
          <w:tcPr>
            <w:tcW w:w="2021" w:type="dxa"/>
            <w:tcMar>
              <w:top w:w="50" w:type="dxa"/>
              <w:left w:w="100" w:type="dxa"/>
            </w:tcMar>
            <w:vAlign w:val="center"/>
          </w:tcPr>
          <w:p w14:paraId="5B1859BD">
            <w:pPr>
              <w:spacing w:before="0" w:after="0"/>
              <w:ind w:left="135"/>
              <w:jc w:val="left"/>
            </w:pPr>
            <w:r>
              <w:fldChar w:fldCharType="begin"/>
            </w:r>
            <w:r>
              <w:instrText xml:space="preserve"> HYPERLINK "https://m.edsoo.ru/J2R8W1G7N" \h </w:instrText>
            </w:r>
            <w:r>
              <w:fldChar w:fldCharType="separate"/>
            </w:r>
            <w:r>
              <w:rPr>
                <w:rFonts w:ascii="Times New Roman" w:hAnsi="Times New Roman"/>
                <w:b w:val="0"/>
                <w:i w:val="0"/>
                <w:color w:val="0000FF"/>
                <w:sz w:val="22"/>
                <w:u w:val="single"/>
              </w:rPr>
              <w:t>https://m.edsoo.ru/J2R8W1G7N</w:t>
            </w:r>
            <w:r>
              <w:rPr>
                <w:rFonts w:ascii="Times New Roman" w:hAnsi="Times New Roman"/>
                <w:b w:val="0"/>
                <w:i w:val="0"/>
                <w:color w:val="0000FF"/>
                <w:sz w:val="22"/>
                <w:u w:val="single"/>
              </w:rPr>
              <w:fldChar w:fldCharType="end"/>
            </w:r>
          </w:p>
        </w:tc>
      </w:tr>
      <w:tr w14:paraId="013CC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A5986B1">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2EC0947A">
            <w:pPr>
              <w:spacing w:before="0" w:after="0"/>
              <w:ind w:left="135"/>
              <w:jc w:val="left"/>
            </w:pPr>
            <w:r>
              <w:rPr>
                <w:rFonts w:ascii="Times New Roman" w:hAnsi="Times New Roman"/>
                <w:b w:val="0"/>
                <w:i w:val="0"/>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339F0C0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DA0F5D1">
            <w:pPr>
              <w:spacing w:before="0" w:after="0" w:line="276" w:lineRule="auto"/>
              <w:ind w:left="135"/>
              <w:jc w:val="center"/>
            </w:pPr>
          </w:p>
        </w:tc>
        <w:tc>
          <w:tcPr>
            <w:tcW w:w="1669" w:type="dxa"/>
            <w:tcMar>
              <w:top w:w="50" w:type="dxa"/>
              <w:left w:w="100" w:type="dxa"/>
            </w:tcMar>
            <w:vAlign w:val="center"/>
          </w:tcPr>
          <w:p w14:paraId="0609992A">
            <w:pPr>
              <w:spacing w:before="0" w:after="0" w:line="276" w:lineRule="auto"/>
              <w:ind w:left="135"/>
              <w:jc w:val="center"/>
            </w:pPr>
          </w:p>
        </w:tc>
        <w:tc>
          <w:tcPr>
            <w:tcW w:w="1189" w:type="dxa"/>
            <w:tcMar>
              <w:top w:w="50" w:type="dxa"/>
              <w:left w:w="100" w:type="dxa"/>
            </w:tcMar>
            <w:vAlign w:val="center"/>
          </w:tcPr>
          <w:p w14:paraId="1F975E67">
            <w:pPr>
              <w:spacing w:before="0" w:after="0"/>
              <w:ind w:left="135"/>
              <w:jc w:val="left"/>
            </w:pPr>
          </w:p>
        </w:tc>
        <w:tc>
          <w:tcPr>
            <w:tcW w:w="2021" w:type="dxa"/>
            <w:tcMar>
              <w:top w:w="50" w:type="dxa"/>
              <w:left w:w="100" w:type="dxa"/>
            </w:tcMar>
            <w:vAlign w:val="center"/>
          </w:tcPr>
          <w:p w14:paraId="4B9E439A">
            <w:pPr>
              <w:spacing w:before="0" w:after="0"/>
              <w:ind w:left="135"/>
              <w:jc w:val="left"/>
            </w:pPr>
            <w:r>
              <w:fldChar w:fldCharType="begin"/>
            </w:r>
            <w:r>
              <w:instrText xml:space="preserve"> HYPERLINK "https://m.edsoo.ru/G8N8S5Q6L" \h </w:instrText>
            </w:r>
            <w:r>
              <w:fldChar w:fldCharType="separate"/>
            </w:r>
            <w:r>
              <w:rPr>
                <w:rFonts w:ascii="Times New Roman" w:hAnsi="Times New Roman"/>
                <w:b w:val="0"/>
                <w:i w:val="0"/>
                <w:color w:val="0000FF"/>
                <w:sz w:val="22"/>
                <w:u w:val="single"/>
              </w:rPr>
              <w:t>https://m.edsoo.ru/G8N8S5Q6L</w:t>
            </w:r>
            <w:r>
              <w:rPr>
                <w:rFonts w:ascii="Times New Roman" w:hAnsi="Times New Roman"/>
                <w:b w:val="0"/>
                <w:i w:val="0"/>
                <w:color w:val="0000FF"/>
                <w:sz w:val="22"/>
                <w:u w:val="single"/>
              </w:rPr>
              <w:fldChar w:fldCharType="end"/>
            </w:r>
          </w:p>
        </w:tc>
      </w:tr>
      <w:tr w14:paraId="7D11A6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9F7F3D5">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6FBBCD81">
            <w:pPr>
              <w:spacing w:before="0" w:after="0"/>
              <w:ind w:left="135"/>
              <w:jc w:val="left"/>
            </w:pPr>
            <w:r>
              <w:rPr>
                <w:rFonts w:ascii="Times New Roman" w:hAnsi="Times New Roman"/>
                <w:b w:val="0"/>
                <w:i w:val="0"/>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7172070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03ADFA4">
            <w:pPr>
              <w:spacing w:before="0" w:after="0" w:line="276" w:lineRule="auto"/>
              <w:ind w:left="135"/>
              <w:jc w:val="center"/>
            </w:pPr>
          </w:p>
        </w:tc>
        <w:tc>
          <w:tcPr>
            <w:tcW w:w="1669" w:type="dxa"/>
            <w:tcMar>
              <w:top w:w="50" w:type="dxa"/>
              <w:left w:w="100" w:type="dxa"/>
            </w:tcMar>
            <w:vAlign w:val="center"/>
          </w:tcPr>
          <w:p w14:paraId="44375A81">
            <w:pPr>
              <w:spacing w:before="0" w:after="0" w:line="276" w:lineRule="auto"/>
              <w:ind w:left="135"/>
              <w:jc w:val="center"/>
            </w:pPr>
          </w:p>
        </w:tc>
        <w:tc>
          <w:tcPr>
            <w:tcW w:w="1189" w:type="dxa"/>
            <w:tcMar>
              <w:top w:w="50" w:type="dxa"/>
              <w:left w:w="100" w:type="dxa"/>
            </w:tcMar>
            <w:vAlign w:val="center"/>
          </w:tcPr>
          <w:p w14:paraId="1049B449">
            <w:pPr>
              <w:spacing w:before="0" w:after="0"/>
              <w:ind w:left="135"/>
              <w:jc w:val="left"/>
            </w:pPr>
          </w:p>
        </w:tc>
        <w:tc>
          <w:tcPr>
            <w:tcW w:w="2021" w:type="dxa"/>
            <w:tcMar>
              <w:top w:w="50" w:type="dxa"/>
              <w:left w:w="100" w:type="dxa"/>
            </w:tcMar>
            <w:vAlign w:val="center"/>
          </w:tcPr>
          <w:p w14:paraId="506C6119">
            <w:pPr>
              <w:spacing w:before="0" w:after="0"/>
              <w:ind w:left="135"/>
              <w:jc w:val="left"/>
            </w:pPr>
            <w:r>
              <w:fldChar w:fldCharType="begin"/>
            </w:r>
            <w:r>
              <w:instrText xml:space="preserve"> HYPERLINK "https://m.edsoo.ru/B5R5S9A6E" \h </w:instrText>
            </w:r>
            <w:r>
              <w:fldChar w:fldCharType="separate"/>
            </w:r>
            <w:r>
              <w:rPr>
                <w:rFonts w:ascii="Times New Roman" w:hAnsi="Times New Roman"/>
                <w:b w:val="0"/>
                <w:i w:val="0"/>
                <w:color w:val="0000FF"/>
                <w:sz w:val="22"/>
                <w:u w:val="single"/>
              </w:rPr>
              <w:t>https://m.edsoo.ru/B5R5S9A6E</w:t>
            </w:r>
            <w:r>
              <w:rPr>
                <w:rFonts w:ascii="Times New Roman" w:hAnsi="Times New Roman"/>
                <w:b w:val="0"/>
                <w:i w:val="0"/>
                <w:color w:val="0000FF"/>
                <w:sz w:val="22"/>
                <w:u w:val="single"/>
              </w:rPr>
              <w:fldChar w:fldCharType="end"/>
            </w:r>
          </w:p>
        </w:tc>
      </w:tr>
      <w:tr w14:paraId="761B17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E044992">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5B737E4F">
            <w:pPr>
              <w:spacing w:before="0" w:after="0"/>
              <w:ind w:left="135"/>
              <w:jc w:val="left"/>
            </w:pPr>
            <w:r>
              <w:rPr>
                <w:rFonts w:ascii="Times New Roman" w:hAnsi="Times New Roman"/>
                <w:b w:val="0"/>
                <w:i w:val="0"/>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2AA95A3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DA753AC">
            <w:pPr>
              <w:spacing w:before="0" w:after="0" w:line="276" w:lineRule="auto"/>
              <w:ind w:left="135"/>
              <w:jc w:val="center"/>
            </w:pPr>
          </w:p>
        </w:tc>
        <w:tc>
          <w:tcPr>
            <w:tcW w:w="1669" w:type="dxa"/>
            <w:tcMar>
              <w:top w:w="50" w:type="dxa"/>
              <w:left w:w="100" w:type="dxa"/>
            </w:tcMar>
            <w:vAlign w:val="center"/>
          </w:tcPr>
          <w:p w14:paraId="213E7D69">
            <w:pPr>
              <w:spacing w:before="0" w:after="0" w:line="276" w:lineRule="auto"/>
              <w:ind w:left="135"/>
              <w:jc w:val="center"/>
            </w:pPr>
          </w:p>
        </w:tc>
        <w:tc>
          <w:tcPr>
            <w:tcW w:w="1189" w:type="dxa"/>
            <w:tcMar>
              <w:top w:w="50" w:type="dxa"/>
              <w:left w:w="100" w:type="dxa"/>
            </w:tcMar>
            <w:vAlign w:val="center"/>
          </w:tcPr>
          <w:p w14:paraId="6F4C64E3">
            <w:pPr>
              <w:spacing w:before="0" w:after="0"/>
              <w:ind w:left="135"/>
              <w:jc w:val="left"/>
            </w:pPr>
          </w:p>
        </w:tc>
        <w:tc>
          <w:tcPr>
            <w:tcW w:w="2021" w:type="dxa"/>
            <w:tcMar>
              <w:top w:w="50" w:type="dxa"/>
              <w:left w:w="100" w:type="dxa"/>
            </w:tcMar>
            <w:vAlign w:val="center"/>
          </w:tcPr>
          <w:p w14:paraId="067E4550">
            <w:pPr>
              <w:spacing w:before="0" w:after="0"/>
              <w:ind w:left="135"/>
              <w:jc w:val="left"/>
            </w:pPr>
            <w:r>
              <w:fldChar w:fldCharType="begin"/>
            </w:r>
            <w:r>
              <w:instrText xml:space="preserve"> HYPERLINK "https://m.edsoo.ru/I6J9O2Z3S" \h </w:instrText>
            </w:r>
            <w:r>
              <w:fldChar w:fldCharType="separate"/>
            </w:r>
            <w:r>
              <w:rPr>
                <w:rFonts w:ascii="Times New Roman" w:hAnsi="Times New Roman"/>
                <w:b w:val="0"/>
                <w:i w:val="0"/>
                <w:color w:val="0000FF"/>
                <w:sz w:val="22"/>
                <w:u w:val="single"/>
              </w:rPr>
              <w:t>https://m.edsoo.ru/I6J9O2Z3S</w:t>
            </w:r>
            <w:r>
              <w:rPr>
                <w:rFonts w:ascii="Times New Roman" w:hAnsi="Times New Roman"/>
                <w:b w:val="0"/>
                <w:i w:val="0"/>
                <w:color w:val="0000FF"/>
                <w:sz w:val="22"/>
                <w:u w:val="single"/>
              </w:rPr>
              <w:fldChar w:fldCharType="end"/>
            </w:r>
          </w:p>
        </w:tc>
      </w:tr>
      <w:tr w14:paraId="39C2E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7395EC2">
            <w:pPr>
              <w:spacing w:before="0" w:after="0"/>
              <w:ind w:left="0"/>
              <w:jc w:val="left"/>
            </w:pPr>
            <w:r>
              <w:rPr>
                <w:rFonts w:ascii="Times New Roman" w:hAnsi="Times New Roman"/>
                <w:b w:val="0"/>
                <w:i w:val="0"/>
                <w:color w:val="000000"/>
                <w:sz w:val="24"/>
              </w:rPr>
              <w:t>45</w:t>
            </w:r>
          </w:p>
        </w:tc>
        <w:tc>
          <w:tcPr>
            <w:tcW w:w="2816" w:type="dxa"/>
            <w:tcMar>
              <w:top w:w="50" w:type="dxa"/>
              <w:left w:w="100" w:type="dxa"/>
            </w:tcMar>
            <w:vAlign w:val="center"/>
          </w:tcPr>
          <w:p w14:paraId="2469C5AB">
            <w:pPr>
              <w:spacing w:before="0" w:after="0"/>
              <w:ind w:left="135"/>
              <w:jc w:val="left"/>
            </w:pPr>
            <w:r>
              <w:rPr>
                <w:rFonts w:ascii="Times New Roman" w:hAnsi="Times New Roman"/>
                <w:b w:val="0"/>
                <w:i w:val="0"/>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4B2445DA">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BC1E34A">
            <w:pPr>
              <w:spacing w:before="0" w:after="0" w:line="276" w:lineRule="auto"/>
              <w:ind w:left="135"/>
              <w:jc w:val="center"/>
            </w:pPr>
          </w:p>
        </w:tc>
        <w:tc>
          <w:tcPr>
            <w:tcW w:w="1669" w:type="dxa"/>
            <w:tcMar>
              <w:top w:w="50" w:type="dxa"/>
              <w:left w:w="100" w:type="dxa"/>
            </w:tcMar>
            <w:vAlign w:val="center"/>
          </w:tcPr>
          <w:p w14:paraId="6EC0562D">
            <w:pPr>
              <w:spacing w:before="0" w:after="0" w:line="276" w:lineRule="auto"/>
              <w:ind w:left="135"/>
              <w:jc w:val="center"/>
            </w:pPr>
          </w:p>
        </w:tc>
        <w:tc>
          <w:tcPr>
            <w:tcW w:w="1189" w:type="dxa"/>
            <w:tcMar>
              <w:top w:w="50" w:type="dxa"/>
              <w:left w:w="100" w:type="dxa"/>
            </w:tcMar>
            <w:vAlign w:val="center"/>
          </w:tcPr>
          <w:p w14:paraId="11C2A359">
            <w:pPr>
              <w:spacing w:before="0" w:after="0"/>
              <w:ind w:left="135"/>
              <w:jc w:val="left"/>
            </w:pPr>
          </w:p>
        </w:tc>
        <w:tc>
          <w:tcPr>
            <w:tcW w:w="2021" w:type="dxa"/>
            <w:tcMar>
              <w:top w:w="50" w:type="dxa"/>
              <w:left w:w="100" w:type="dxa"/>
            </w:tcMar>
            <w:vAlign w:val="center"/>
          </w:tcPr>
          <w:p w14:paraId="1CBFDA7B">
            <w:pPr>
              <w:spacing w:before="0" w:after="0"/>
              <w:ind w:left="135"/>
              <w:jc w:val="left"/>
            </w:pPr>
            <w:r>
              <w:fldChar w:fldCharType="begin"/>
            </w:r>
            <w:r>
              <w:instrText xml:space="preserve"> HYPERLINK "https://m.edsoo.ru/R2S4N1P8I" \h </w:instrText>
            </w:r>
            <w:r>
              <w:fldChar w:fldCharType="separate"/>
            </w:r>
            <w:r>
              <w:rPr>
                <w:rFonts w:ascii="Times New Roman" w:hAnsi="Times New Roman"/>
                <w:b w:val="0"/>
                <w:i w:val="0"/>
                <w:color w:val="0000FF"/>
                <w:sz w:val="22"/>
                <w:u w:val="single"/>
              </w:rPr>
              <w:t>https://m.edsoo.ru/R2S4N1P8I</w:t>
            </w:r>
            <w:r>
              <w:rPr>
                <w:rFonts w:ascii="Times New Roman" w:hAnsi="Times New Roman"/>
                <w:b w:val="0"/>
                <w:i w:val="0"/>
                <w:color w:val="0000FF"/>
                <w:sz w:val="22"/>
                <w:u w:val="single"/>
              </w:rPr>
              <w:fldChar w:fldCharType="end"/>
            </w:r>
          </w:p>
        </w:tc>
      </w:tr>
      <w:tr w14:paraId="13C91D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3C63B6D">
            <w:pPr>
              <w:spacing w:before="0" w:after="0"/>
              <w:ind w:left="0"/>
              <w:jc w:val="left"/>
            </w:pPr>
            <w:r>
              <w:rPr>
                <w:rFonts w:ascii="Times New Roman" w:hAnsi="Times New Roman"/>
                <w:b w:val="0"/>
                <w:i w:val="0"/>
                <w:color w:val="000000"/>
                <w:sz w:val="24"/>
              </w:rPr>
              <w:t>46</w:t>
            </w:r>
          </w:p>
        </w:tc>
        <w:tc>
          <w:tcPr>
            <w:tcW w:w="2816" w:type="dxa"/>
            <w:tcMar>
              <w:top w:w="50" w:type="dxa"/>
              <w:left w:w="100" w:type="dxa"/>
            </w:tcMar>
            <w:vAlign w:val="center"/>
          </w:tcPr>
          <w:p w14:paraId="280989D0">
            <w:pPr>
              <w:spacing w:before="0" w:after="0"/>
              <w:ind w:left="135"/>
              <w:jc w:val="left"/>
            </w:pPr>
            <w:r>
              <w:rPr>
                <w:rFonts w:ascii="Times New Roman" w:hAnsi="Times New Roman"/>
                <w:b w:val="0"/>
                <w:i w:val="0"/>
                <w:color w:val="000000"/>
                <w:sz w:val="24"/>
              </w:rPr>
              <w:t>Сумма углов треугольника</w:t>
            </w:r>
          </w:p>
        </w:tc>
        <w:tc>
          <w:tcPr>
            <w:tcW w:w="869" w:type="dxa"/>
            <w:tcMar>
              <w:top w:w="50" w:type="dxa"/>
              <w:left w:w="100" w:type="dxa"/>
            </w:tcMar>
            <w:vAlign w:val="center"/>
          </w:tcPr>
          <w:p w14:paraId="187286A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C70E99B">
            <w:pPr>
              <w:spacing w:before="0" w:after="0" w:line="276" w:lineRule="auto"/>
              <w:ind w:left="135"/>
              <w:jc w:val="center"/>
            </w:pPr>
          </w:p>
        </w:tc>
        <w:tc>
          <w:tcPr>
            <w:tcW w:w="1669" w:type="dxa"/>
            <w:tcMar>
              <w:top w:w="50" w:type="dxa"/>
              <w:left w:w="100" w:type="dxa"/>
            </w:tcMar>
            <w:vAlign w:val="center"/>
          </w:tcPr>
          <w:p w14:paraId="2C4FEE72">
            <w:pPr>
              <w:spacing w:before="0" w:after="0" w:line="276" w:lineRule="auto"/>
              <w:ind w:left="135"/>
              <w:jc w:val="center"/>
            </w:pPr>
          </w:p>
        </w:tc>
        <w:tc>
          <w:tcPr>
            <w:tcW w:w="1189" w:type="dxa"/>
            <w:tcMar>
              <w:top w:w="50" w:type="dxa"/>
              <w:left w:w="100" w:type="dxa"/>
            </w:tcMar>
            <w:vAlign w:val="center"/>
          </w:tcPr>
          <w:p w14:paraId="558F1FC8">
            <w:pPr>
              <w:spacing w:before="0" w:after="0"/>
              <w:ind w:left="135"/>
              <w:jc w:val="left"/>
            </w:pPr>
          </w:p>
        </w:tc>
        <w:tc>
          <w:tcPr>
            <w:tcW w:w="2021" w:type="dxa"/>
            <w:tcMar>
              <w:top w:w="50" w:type="dxa"/>
              <w:left w:w="100" w:type="dxa"/>
            </w:tcMar>
            <w:vAlign w:val="center"/>
          </w:tcPr>
          <w:p w14:paraId="0D4CEFD0">
            <w:pPr>
              <w:spacing w:before="0" w:after="0"/>
              <w:ind w:left="135"/>
              <w:jc w:val="left"/>
            </w:pPr>
            <w:r>
              <w:fldChar w:fldCharType="begin"/>
            </w:r>
            <w:r>
              <w:instrText xml:space="preserve"> HYPERLINK "https://m.edsoo.ru/Z5V7Q2D5H" \h </w:instrText>
            </w:r>
            <w:r>
              <w:fldChar w:fldCharType="separate"/>
            </w:r>
            <w:r>
              <w:rPr>
                <w:rFonts w:ascii="Times New Roman" w:hAnsi="Times New Roman"/>
                <w:b w:val="0"/>
                <w:i w:val="0"/>
                <w:color w:val="0000FF"/>
                <w:sz w:val="22"/>
                <w:u w:val="single"/>
              </w:rPr>
              <w:t>https://m.edsoo.ru/Z5V7Q2D5H</w:t>
            </w:r>
            <w:r>
              <w:rPr>
                <w:rFonts w:ascii="Times New Roman" w:hAnsi="Times New Roman"/>
                <w:b w:val="0"/>
                <w:i w:val="0"/>
                <w:color w:val="0000FF"/>
                <w:sz w:val="22"/>
                <w:u w:val="single"/>
              </w:rPr>
              <w:fldChar w:fldCharType="end"/>
            </w:r>
          </w:p>
        </w:tc>
      </w:tr>
      <w:tr w14:paraId="677342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E6423D2">
            <w:pPr>
              <w:spacing w:before="0" w:after="0"/>
              <w:ind w:left="0"/>
              <w:jc w:val="left"/>
            </w:pPr>
            <w:r>
              <w:rPr>
                <w:rFonts w:ascii="Times New Roman" w:hAnsi="Times New Roman"/>
                <w:b w:val="0"/>
                <w:i w:val="0"/>
                <w:color w:val="000000"/>
                <w:sz w:val="24"/>
              </w:rPr>
              <w:t>47</w:t>
            </w:r>
          </w:p>
        </w:tc>
        <w:tc>
          <w:tcPr>
            <w:tcW w:w="2816" w:type="dxa"/>
            <w:tcMar>
              <w:top w:w="50" w:type="dxa"/>
              <w:left w:w="100" w:type="dxa"/>
            </w:tcMar>
            <w:vAlign w:val="center"/>
          </w:tcPr>
          <w:p w14:paraId="2350C585">
            <w:pPr>
              <w:spacing w:before="0" w:after="0"/>
              <w:ind w:left="135"/>
              <w:jc w:val="left"/>
            </w:pPr>
            <w:r>
              <w:rPr>
                <w:rFonts w:ascii="Times New Roman" w:hAnsi="Times New Roman"/>
                <w:b w:val="0"/>
                <w:i w:val="0"/>
                <w:color w:val="000000"/>
                <w:sz w:val="24"/>
              </w:rPr>
              <w:t>Сумма углов треугольника</w:t>
            </w:r>
          </w:p>
        </w:tc>
        <w:tc>
          <w:tcPr>
            <w:tcW w:w="869" w:type="dxa"/>
            <w:tcMar>
              <w:top w:w="50" w:type="dxa"/>
              <w:left w:w="100" w:type="dxa"/>
            </w:tcMar>
            <w:vAlign w:val="center"/>
          </w:tcPr>
          <w:p w14:paraId="778ADB3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2628EFD">
            <w:pPr>
              <w:spacing w:before="0" w:after="0" w:line="276" w:lineRule="auto"/>
              <w:ind w:left="135"/>
              <w:jc w:val="center"/>
            </w:pPr>
          </w:p>
        </w:tc>
        <w:tc>
          <w:tcPr>
            <w:tcW w:w="1669" w:type="dxa"/>
            <w:tcMar>
              <w:top w:w="50" w:type="dxa"/>
              <w:left w:w="100" w:type="dxa"/>
            </w:tcMar>
            <w:vAlign w:val="center"/>
          </w:tcPr>
          <w:p w14:paraId="632DE575">
            <w:pPr>
              <w:spacing w:before="0" w:after="0" w:line="276" w:lineRule="auto"/>
              <w:ind w:left="135"/>
              <w:jc w:val="center"/>
            </w:pPr>
            <w:r>
              <w:rPr>
                <w:rFonts w:ascii="Times New Roman" w:hAnsi="Times New Roman"/>
                <w:b w:val="0"/>
                <w:i w:val="0"/>
                <w:color w:val="000000"/>
                <w:sz w:val="24"/>
              </w:rPr>
              <w:t xml:space="preserve"> 1 </w:t>
            </w:r>
          </w:p>
        </w:tc>
        <w:tc>
          <w:tcPr>
            <w:tcW w:w="1189" w:type="dxa"/>
            <w:tcMar>
              <w:top w:w="50" w:type="dxa"/>
              <w:left w:w="100" w:type="dxa"/>
            </w:tcMar>
            <w:vAlign w:val="center"/>
          </w:tcPr>
          <w:p w14:paraId="0B62E790">
            <w:pPr>
              <w:spacing w:before="0" w:after="0"/>
              <w:ind w:left="135"/>
              <w:jc w:val="left"/>
            </w:pPr>
          </w:p>
        </w:tc>
        <w:tc>
          <w:tcPr>
            <w:tcW w:w="2021" w:type="dxa"/>
            <w:tcMar>
              <w:top w:w="50" w:type="dxa"/>
              <w:left w:w="100" w:type="dxa"/>
            </w:tcMar>
            <w:vAlign w:val="center"/>
          </w:tcPr>
          <w:p w14:paraId="586E5A81">
            <w:pPr>
              <w:spacing w:before="0" w:after="0"/>
              <w:ind w:left="135"/>
              <w:jc w:val="left"/>
            </w:pPr>
            <w:r>
              <w:fldChar w:fldCharType="begin"/>
            </w:r>
            <w:r>
              <w:instrText xml:space="preserve"> HYPERLINK "https://m.edsoo.ru/D7P7P6C3Q" \h </w:instrText>
            </w:r>
            <w:r>
              <w:fldChar w:fldCharType="separate"/>
            </w:r>
            <w:r>
              <w:rPr>
                <w:rFonts w:ascii="Times New Roman" w:hAnsi="Times New Roman"/>
                <w:b w:val="0"/>
                <w:i w:val="0"/>
                <w:color w:val="0000FF"/>
                <w:sz w:val="22"/>
                <w:u w:val="single"/>
              </w:rPr>
              <w:t>https://m.edsoo.ru/D7P7P6C3Q</w:t>
            </w:r>
            <w:r>
              <w:rPr>
                <w:rFonts w:ascii="Times New Roman" w:hAnsi="Times New Roman"/>
                <w:b w:val="0"/>
                <w:i w:val="0"/>
                <w:color w:val="0000FF"/>
                <w:sz w:val="22"/>
                <w:u w:val="single"/>
              </w:rPr>
              <w:fldChar w:fldCharType="end"/>
            </w:r>
          </w:p>
        </w:tc>
      </w:tr>
      <w:tr w14:paraId="0B80F1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0030968">
            <w:pPr>
              <w:spacing w:before="0" w:after="0"/>
              <w:ind w:left="0"/>
              <w:jc w:val="left"/>
            </w:pPr>
            <w:r>
              <w:rPr>
                <w:rFonts w:ascii="Times New Roman" w:hAnsi="Times New Roman"/>
                <w:b w:val="0"/>
                <w:i w:val="0"/>
                <w:color w:val="000000"/>
                <w:sz w:val="24"/>
              </w:rPr>
              <w:t>48</w:t>
            </w:r>
          </w:p>
        </w:tc>
        <w:tc>
          <w:tcPr>
            <w:tcW w:w="2816" w:type="dxa"/>
            <w:tcMar>
              <w:top w:w="50" w:type="dxa"/>
              <w:left w:w="100" w:type="dxa"/>
            </w:tcMar>
            <w:vAlign w:val="center"/>
          </w:tcPr>
          <w:p w14:paraId="7100494D">
            <w:pPr>
              <w:spacing w:before="0" w:after="0"/>
              <w:ind w:left="135"/>
              <w:jc w:val="left"/>
            </w:pPr>
            <w:r>
              <w:rPr>
                <w:rFonts w:ascii="Times New Roman" w:hAnsi="Times New Roman"/>
                <w:b w:val="0"/>
                <w:i w:val="0"/>
                <w:color w:val="000000"/>
                <w:sz w:val="24"/>
              </w:rPr>
              <w:t>Внешние углы треугольника</w:t>
            </w:r>
          </w:p>
        </w:tc>
        <w:tc>
          <w:tcPr>
            <w:tcW w:w="869" w:type="dxa"/>
            <w:tcMar>
              <w:top w:w="50" w:type="dxa"/>
              <w:left w:w="100" w:type="dxa"/>
            </w:tcMar>
            <w:vAlign w:val="center"/>
          </w:tcPr>
          <w:p w14:paraId="6CB0F0C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F614773">
            <w:pPr>
              <w:spacing w:before="0" w:after="0" w:line="276" w:lineRule="auto"/>
              <w:ind w:left="135"/>
              <w:jc w:val="center"/>
            </w:pPr>
          </w:p>
        </w:tc>
        <w:tc>
          <w:tcPr>
            <w:tcW w:w="1669" w:type="dxa"/>
            <w:tcMar>
              <w:top w:w="50" w:type="dxa"/>
              <w:left w:w="100" w:type="dxa"/>
            </w:tcMar>
            <w:vAlign w:val="center"/>
          </w:tcPr>
          <w:p w14:paraId="0DCD7B94">
            <w:pPr>
              <w:spacing w:before="0" w:after="0" w:line="276" w:lineRule="auto"/>
              <w:ind w:left="135"/>
              <w:jc w:val="center"/>
            </w:pPr>
          </w:p>
        </w:tc>
        <w:tc>
          <w:tcPr>
            <w:tcW w:w="1189" w:type="dxa"/>
            <w:tcMar>
              <w:top w:w="50" w:type="dxa"/>
              <w:left w:w="100" w:type="dxa"/>
            </w:tcMar>
            <w:vAlign w:val="center"/>
          </w:tcPr>
          <w:p w14:paraId="412B212E">
            <w:pPr>
              <w:spacing w:before="0" w:after="0"/>
              <w:ind w:left="135"/>
              <w:jc w:val="left"/>
            </w:pPr>
          </w:p>
        </w:tc>
        <w:tc>
          <w:tcPr>
            <w:tcW w:w="2021" w:type="dxa"/>
            <w:tcMar>
              <w:top w:w="50" w:type="dxa"/>
              <w:left w:w="100" w:type="dxa"/>
            </w:tcMar>
            <w:vAlign w:val="center"/>
          </w:tcPr>
          <w:p w14:paraId="0FDEB75B">
            <w:pPr>
              <w:spacing w:before="0" w:after="0"/>
              <w:ind w:left="135"/>
              <w:jc w:val="left"/>
            </w:pPr>
            <w:r>
              <w:fldChar w:fldCharType="begin"/>
            </w:r>
            <w:r>
              <w:instrText xml:space="preserve"> HYPERLINK "https://m.edsoo.ru/Y4C4J5Y6K" \h </w:instrText>
            </w:r>
            <w:r>
              <w:fldChar w:fldCharType="separate"/>
            </w:r>
            <w:r>
              <w:rPr>
                <w:rFonts w:ascii="Times New Roman" w:hAnsi="Times New Roman"/>
                <w:b w:val="0"/>
                <w:i w:val="0"/>
                <w:color w:val="0000FF"/>
                <w:sz w:val="22"/>
                <w:u w:val="single"/>
              </w:rPr>
              <w:t>https://m.edsoo.ru/Y4C4J5Y6K</w:t>
            </w:r>
            <w:r>
              <w:rPr>
                <w:rFonts w:ascii="Times New Roman" w:hAnsi="Times New Roman"/>
                <w:b w:val="0"/>
                <w:i w:val="0"/>
                <w:color w:val="0000FF"/>
                <w:sz w:val="22"/>
                <w:u w:val="single"/>
              </w:rPr>
              <w:fldChar w:fldCharType="end"/>
            </w:r>
          </w:p>
        </w:tc>
      </w:tr>
      <w:tr w14:paraId="66A719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17CCF70">
            <w:pPr>
              <w:spacing w:before="0" w:after="0"/>
              <w:ind w:left="0"/>
              <w:jc w:val="left"/>
            </w:pPr>
            <w:r>
              <w:rPr>
                <w:rFonts w:ascii="Times New Roman" w:hAnsi="Times New Roman"/>
                <w:b w:val="0"/>
                <w:i w:val="0"/>
                <w:color w:val="000000"/>
                <w:sz w:val="24"/>
              </w:rPr>
              <w:t>49</w:t>
            </w:r>
          </w:p>
        </w:tc>
        <w:tc>
          <w:tcPr>
            <w:tcW w:w="2816" w:type="dxa"/>
            <w:tcMar>
              <w:top w:w="50" w:type="dxa"/>
              <w:left w:w="100" w:type="dxa"/>
            </w:tcMar>
            <w:vAlign w:val="center"/>
          </w:tcPr>
          <w:p w14:paraId="742E6B04">
            <w:pPr>
              <w:spacing w:before="0" w:after="0"/>
              <w:ind w:left="135"/>
              <w:jc w:val="left"/>
            </w:pPr>
            <w:r>
              <w:rPr>
                <w:rFonts w:ascii="Times New Roman" w:hAnsi="Times New Roman"/>
                <w:b w:val="0"/>
                <w:i w:val="0"/>
                <w:color w:val="000000"/>
                <w:sz w:val="24"/>
              </w:rPr>
              <w:t>Внешние углы треугольника</w:t>
            </w:r>
          </w:p>
        </w:tc>
        <w:tc>
          <w:tcPr>
            <w:tcW w:w="869" w:type="dxa"/>
            <w:tcMar>
              <w:top w:w="50" w:type="dxa"/>
              <w:left w:w="100" w:type="dxa"/>
            </w:tcMar>
            <w:vAlign w:val="center"/>
          </w:tcPr>
          <w:p w14:paraId="110DC73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076A5EB">
            <w:pPr>
              <w:spacing w:before="0" w:after="0" w:line="276" w:lineRule="auto"/>
              <w:ind w:left="135"/>
              <w:jc w:val="center"/>
            </w:pPr>
          </w:p>
        </w:tc>
        <w:tc>
          <w:tcPr>
            <w:tcW w:w="1669" w:type="dxa"/>
            <w:tcMar>
              <w:top w:w="50" w:type="dxa"/>
              <w:left w:w="100" w:type="dxa"/>
            </w:tcMar>
            <w:vAlign w:val="center"/>
          </w:tcPr>
          <w:p w14:paraId="139475D1">
            <w:pPr>
              <w:spacing w:before="0" w:after="0" w:line="276" w:lineRule="auto"/>
              <w:ind w:left="135"/>
              <w:jc w:val="center"/>
            </w:pPr>
          </w:p>
        </w:tc>
        <w:tc>
          <w:tcPr>
            <w:tcW w:w="1189" w:type="dxa"/>
            <w:tcMar>
              <w:top w:w="50" w:type="dxa"/>
              <w:left w:w="100" w:type="dxa"/>
            </w:tcMar>
            <w:vAlign w:val="center"/>
          </w:tcPr>
          <w:p w14:paraId="5FD2D35C">
            <w:pPr>
              <w:spacing w:before="0" w:after="0"/>
              <w:ind w:left="135"/>
              <w:jc w:val="left"/>
            </w:pPr>
          </w:p>
        </w:tc>
        <w:tc>
          <w:tcPr>
            <w:tcW w:w="2021" w:type="dxa"/>
            <w:tcMar>
              <w:top w:w="50" w:type="dxa"/>
              <w:left w:w="100" w:type="dxa"/>
            </w:tcMar>
            <w:vAlign w:val="center"/>
          </w:tcPr>
          <w:p w14:paraId="1653DDC9">
            <w:pPr>
              <w:spacing w:before="0" w:after="0"/>
              <w:ind w:left="135"/>
              <w:jc w:val="left"/>
            </w:pPr>
            <w:r>
              <w:fldChar w:fldCharType="begin"/>
            </w:r>
            <w:r>
              <w:instrText xml:space="preserve"> HYPERLINK "https://m.edsoo.ru/F3O6M0K6U" \h </w:instrText>
            </w:r>
            <w:r>
              <w:fldChar w:fldCharType="separate"/>
            </w:r>
            <w:r>
              <w:rPr>
                <w:rFonts w:ascii="Times New Roman" w:hAnsi="Times New Roman"/>
                <w:b w:val="0"/>
                <w:i w:val="0"/>
                <w:color w:val="0000FF"/>
                <w:sz w:val="22"/>
                <w:u w:val="single"/>
              </w:rPr>
              <w:t>https://m.edsoo.ru/F3O6M0K6U</w:t>
            </w:r>
            <w:r>
              <w:rPr>
                <w:rFonts w:ascii="Times New Roman" w:hAnsi="Times New Roman"/>
                <w:b w:val="0"/>
                <w:i w:val="0"/>
                <w:color w:val="0000FF"/>
                <w:sz w:val="22"/>
                <w:u w:val="single"/>
              </w:rPr>
              <w:fldChar w:fldCharType="end"/>
            </w:r>
          </w:p>
        </w:tc>
      </w:tr>
      <w:tr w14:paraId="1B6E26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E11BE67">
            <w:pPr>
              <w:spacing w:before="0" w:after="0"/>
              <w:ind w:left="0"/>
              <w:jc w:val="left"/>
            </w:pPr>
            <w:r>
              <w:rPr>
                <w:rFonts w:ascii="Times New Roman" w:hAnsi="Times New Roman"/>
                <w:b w:val="0"/>
                <w:i w:val="0"/>
                <w:color w:val="000000"/>
                <w:sz w:val="24"/>
              </w:rPr>
              <w:t>50</w:t>
            </w:r>
          </w:p>
        </w:tc>
        <w:tc>
          <w:tcPr>
            <w:tcW w:w="2816" w:type="dxa"/>
            <w:tcMar>
              <w:top w:w="50" w:type="dxa"/>
              <w:left w:w="100" w:type="dxa"/>
            </w:tcMar>
            <w:vAlign w:val="center"/>
          </w:tcPr>
          <w:p w14:paraId="28963B7D">
            <w:pPr>
              <w:spacing w:before="0" w:after="0"/>
              <w:ind w:left="135"/>
              <w:jc w:val="left"/>
            </w:pPr>
            <w:r>
              <w:rPr>
                <w:rFonts w:ascii="Times New Roman" w:hAnsi="Times New Roman"/>
                <w:b w:val="0"/>
                <w:i w:val="0"/>
                <w:color w:val="000000"/>
                <w:sz w:val="24"/>
              </w:rPr>
              <w:t>Контрольная работа по теме "Параллельные прямые, сумма углов треугольника"</w:t>
            </w:r>
          </w:p>
        </w:tc>
        <w:tc>
          <w:tcPr>
            <w:tcW w:w="869" w:type="dxa"/>
            <w:tcMar>
              <w:top w:w="50" w:type="dxa"/>
              <w:left w:w="100" w:type="dxa"/>
            </w:tcMar>
            <w:vAlign w:val="center"/>
          </w:tcPr>
          <w:p w14:paraId="3BE2546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060CCEC">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73957A5C">
            <w:pPr>
              <w:spacing w:before="0" w:after="0" w:line="276" w:lineRule="auto"/>
              <w:ind w:left="135"/>
              <w:jc w:val="center"/>
            </w:pPr>
          </w:p>
        </w:tc>
        <w:tc>
          <w:tcPr>
            <w:tcW w:w="1189" w:type="dxa"/>
            <w:tcMar>
              <w:top w:w="50" w:type="dxa"/>
              <w:left w:w="100" w:type="dxa"/>
            </w:tcMar>
            <w:vAlign w:val="center"/>
          </w:tcPr>
          <w:p w14:paraId="7BDB0F99">
            <w:pPr>
              <w:spacing w:before="0" w:after="0"/>
              <w:ind w:left="135"/>
              <w:jc w:val="left"/>
            </w:pPr>
          </w:p>
        </w:tc>
        <w:tc>
          <w:tcPr>
            <w:tcW w:w="2021" w:type="dxa"/>
            <w:tcMar>
              <w:top w:w="50" w:type="dxa"/>
              <w:left w:w="100" w:type="dxa"/>
            </w:tcMar>
            <w:vAlign w:val="center"/>
          </w:tcPr>
          <w:p w14:paraId="192A8F60">
            <w:pPr>
              <w:spacing w:before="0" w:after="0"/>
              <w:ind w:left="135"/>
              <w:jc w:val="left"/>
            </w:pPr>
            <w:r>
              <w:fldChar w:fldCharType="begin"/>
            </w:r>
            <w:r>
              <w:instrText xml:space="preserve"> HYPERLINK "https://m.edsoo.ru/C6D2H5J5I" \h </w:instrText>
            </w:r>
            <w:r>
              <w:fldChar w:fldCharType="separate"/>
            </w:r>
            <w:r>
              <w:rPr>
                <w:rFonts w:ascii="Times New Roman" w:hAnsi="Times New Roman"/>
                <w:b w:val="0"/>
                <w:i w:val="0"/>
                <w:color w:val="0000FF"/>
                <w:sz w:val="22"/>
                <w:u w:val="single"/>
              </w:rPr>
              <w:t>https://m.edsoo.ru/C6D2H5J5I</w:t>
            </w:r>
            <w:r>
              <w:rPr>
                <w:rFonts w:ascii="Times New Roman" w:hAnsi="Times New Roman"/>
                <w:b w:val="0"/>
                <w:i w:val="0"/>
                <w:color w:val="0000FF"/>
                <w:sz w:val="22"/>
                <w:u w:val="single"/>
              </w:rPr>
              <w:fldChar w:fldCharType="end"/>
            </w:r>
          </w:p>
        </w:tc>
      </w:tr>
      <w:tr w14:paraId="51EC07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1C11F42">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5523C347">
            <w:pPr>
              <w:spacing w:before="0" w:after="0"/>
              <w:ind w:left="135"/>
              <w:jc w:val="left"/>
            </w:pPr>
            <w:r>
              <w:rPr>
                <w:rFonts w:ascii="Times New Roman" w:hAnsi="Times New Roman"/>
                <w:b w:val="0"/>
                <w:i w:val="0"/>
                <w:color w:val="000000"/>
                <w:sz w:val="24"/>
              </w:rPr>
              <w:t>Окружность, хорды и диаметр, их свойства</w:t>
            </w:r>
          </w:p>
        </w:tc>
        <w:tc>
          <w:tcPr>
            <w:tcW w:w="869" w:type="dxa"/>
            <w:tcMar>
              <w:top w:w="50" w:type="dxa"/>
              <w:left w:w="100" w:type="dxa"/>
            </w:tcMar>
            <w:vAlign w:val="center"/>
          </w:tcPr>
          <w:p w14:paraId="6ECFC80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73EAA32">
            <w:pPr>
              <w:spacing w:before="0" w:after="0" w:line="276" w:lineRule="auto"/>
              <w:ind w:left="135"/>
              <w:jc w:val="center"/>
            </w:pPr>
          </w:p>
        </w:tc>
        <w:tc>
          <w:tcPr>
            <w:tcW w:w="1669" w:type="dxa"/>
            <w:tcMar>
              <w:top w:w="50" w:type="dxa"/>
              <w:left w:w="100" w:type="dxa"/>
            </w:tcMar>
            <w:vAlign w:val="center"/>
          </w:tcPr>
          <w:p w14:paraId="7A39AEDE">
            <w:pPr>
              <w:spacing w:before="0" w:after="0" w:line="276" w:lineRule="auto"/>
              <w:ind w:left="135"/>
              <w:jc w:val="center"/>
            </w:pPr>
          </w:p>
        </w:tc>
        <w:tc>
          <w:tcPr>
            <w:tcW w:w="1189" w:type="dxa"/>
            <w:tcMar>
              <w:top w:w="50" w:type="dxa"/>
              <w:left w:w="100" w:type="dxa"/>
            </w:tcMar>
            <w:vAlign w:val="center"/>
          </w:tcPr>
          <w:p w14:paraId="04C0C087">
            <w:pPr>
              <w:spacing w:before="0" w:after="0"/>
              <w:ind w:left="135"/>
              <w:jc w:val="left"/>
            </w:pPr>
          </w:p>
        </w:tc>
        <w:tc>
          <w:tcPr>
            <w:tcW w:w="2021" w:type="dxa"/>
            <w:tcMar>
              <w:top w:w="50" w:type="dxa"/>
              <w:left w:w="100" w:type="dxa"/>
            </w:tcMar>
            <w:vAlign w:val="center"/>
          </w:tcPr>
          <w:p w14:paraId="4FCCDF76">
            <w:pPr>
              <w:spacing w:before="0" w:after="0"/>
              <w:ind w:left="135"/>
              <w:jc w:val="left"/>
            </w:pPr>
            <w:r>
              <w:fldChar w:fldCharType="begin"/>
            </w:r>
            <w:r>
              <w:instrText xml:space="preserve"> HYPERLINK "https://m.edsoo.ru/O5E0K1X1R" \h </w:instrText>
            </w:r>
            <w:r>
              <w:fldChar w:fldCharType="separate"/>
            </w:r>
            <w:r>
              <w:rPr>
                <w:rFonts w:ascii="Times New Roman" w:hAnsi="Times New Roman"/>
                <w:b w:val="0"/>
                <w:i w:val="0"/>
                <w:color w:val="0000FF"/>
                <w:sz w:val="22"/>
                <w:u w:val="single"/>
              </w:rPr>
              <w:t>https://m.edsoo.ru/O5E0K1X1R</w:t>
            </w:r>
            <w:r>
              <w:rPr>
                <w:rFonts w:ascii="Times New Roman" w:hAnsi="Times New Roman"/>
                <w:b w:val="0"/>
                <w:i w:val="0"/>
                <w:color w:val="0000FF"/>
                <w:sz w:val="22"/>
                <w:u w:val="single"/>
              </w:rPr>
              <w:fldChar w:fldCharType="end"/>
            </w:r>
          </w:p>
        </w:tc>
      </w:tr>
      <w:tr w14:paraId="56D2E8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A6ED6B7">
            <w:pPr>
              <w:spacing w:before="0" w:after="0"/>
              <w:ind w:left="0"/>
              <w:jc w:val="left"/>
            </w:pPr>
            <w:r>
              <w:rPr>
                <w:rFonts w:ascii="Times New Roman" w:hAnsi="Times New Roman"/>
                <w:b w:val="0"/>
                <w:i w:val="0"/>
                <w:color w:val="000000"/>
                <w:sz w:val="24"/>
              </w:rPr>
              <w:t>52</w:t>
            </w:r>
          </w:p>
        </w:tc>
        <w:tc>
          <w:tcPr>
            <w:tcW w:w="2816" w:type="dxa"/>
            <w:tcMar>
              <w:top w:w="50" w:type="dxa"/>
              <w:left w:w="100" w:type="dxa"/>
            </w:tcMar>
            <w:vAlign w:val="center"/>
          </w:tcPr>
          <w:p w14:paraId="199BE88D">
            <w:pPr>
              <w:spacing w:before="0" w:after="0"/>
              <w:ind w:left="135"/>
              <w:jc w:val="left"/>
            </w:pPr>
            <w:r>
              <w:rPr>
                <w:rFonts w:ascii="Times New Roman" w:hAnsi="Times New Roman"/>
                <w:b w:val="0"/>
                <w:i w:val="0"/>
                <w:color w:val="000000"/>
                <w:sz w:val="24"/>
              </w:rPr>
              <w:t>Касательная к окружности</w:t>
            </w:r>
          </w:p>
        </w:tc>
        <w:tc>
          <w:tcPr>
            <w:tcW w:w="869" w:type="dxa"/>
            <w:tcMar>
              <w:top w:w="50" w:type="dxa"/>
              <w:left w:w="100" w:type="dxa"/>
            </w:tcMar>
            <w:vAlign w:val="center"/>
          </w:tcPr>
          <w:p w14:paraId="0A726EA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0B2073E">
            <w:pPr>
              <w:spacing w:before="0" w:after="0" w:line="276" w:lineRule="auto"/>
              <w:ind w:left="135"/>
              <w:jc w:val="center"/>
            </w:pPr>
          </w:p>
        </w:tc>
        <w:tc>
          <w:tcPr>
            <w:tcW w:w="1669" w:type="dxa"/>
            <w:tcMar>
              <w:top w:w="50" w:type="dxa"/>
              <w:left w:w="100" w:type="dxa"/>
            </w:tcMar>
            <w:vAlign w:val="center"/>
          </w:tcPr>
          <w:p w14:paraId="2CB44A73">
            <w:pPr>
              <w:spacing w:before="0" w:after="0" w:line="276" w:lineRule="auto"/>
              <w:ind w:left="135"/>
              <w:jc w:val="center"/>
            </w:pPr>
          </w:p>
        </w:tc>
        <w:tc>
          <w:tcPr>
            <w:tcW w:w="1189" w:type="dxa"/>
            <w:tcMar>
              <w:top w:w="50" w:type="dxa"/>
              <w:left w:w="100" w:type="dxa"/>
            </w:tcMar>
            <w:vAlign w:val="center"/>
          </w:tcPr>
          <w:p w14:paraId="0759EEDE">
            <w:pPr>
              <w:spacing w:before="0" w:after="0"/>
              <w:ind w:left="135"/>
              <w:jc w:val="left"/>
            </w:pPr>
          </w:p>
        </w:tc>
        <w:tc>
          <w:tcPr>
            <w:tcW w:w="2021" w:type="dxa"/>
            <w:tcMar>
              <w:top w:w="50" w:type="dxa"/>
              <w:left w:w="100" w:type="dxa"/>
            </w:tcMar>
            <w:vAlign w:val="center"/>
          </w:tcPr>
          <w:p w14:paraId="5C1F319E">
            <w:pPr>
              <w:spacing w:before="0" w:after="0"/>
              <w:ind w:left="135"/>
              <w:jc w:val="left"/>
            </w:pPr>
            <w:r>
              <w:fldChar w:fldCharType="begin"/>
            </w:r>
            <w:r>
              <w:instrText xml:space="preserve"> HYPERLINK "https://m.edsoo.ru/E8L4V8D2K" \h </w:instrText>
            </w:r>
            <w:r>
              <w:fldChar w:fldCharType="separate"/>
            </w:r>
            <w:r>
              <w:rPr>
                <w:rFonts w:ascii="Times New Roman" w:hAnsi="Times New Roman"/>
                <w:b w:val="0"/>
                <w:i w:val="0"/>
                <w:color w:val="0000FF"/>
                <w:sz w:val="22"/>
                <w:u w:val="single"/>
              </w:rPr>
              <w:t>https://m.edsoo.ru/E8L4V8D2K</w:t>
            </w:r>
            <w:r>
              <w:rPr>
                <w:rFonts w:ascii="Times New Roman" w:hAnsi="Times New Roman"/>
                <w:b w:val="0"/>
                <w:i w:val="0"/>
                <w:color w:val="0000FF"/>
                <w:sz w:val="22"/>
                <w:u w:val="single"/>
              </w:rPr>
              <w:fldChar w:fldCharType="end"/>
            </w:r>
          </w:p>
        </w:tc>
      </w:tr>
      <w:tr w14:paraId="576AE6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4386354">
            <w:pPr>
              <w:spacing w:before="0" w:after="0"/>
              <w:ind w:left="0"/>
              <w:jc w:val="left"/>
            </w:pPr>
            <w:r>
              <w:rPr>
                <w:rFonts w:ascii="Times New Roman" w:hAnsi="Times New Roman"/>
                <w:b w:val="0"/>
                <w:i w:val="0"/>
                <w:color w:val="000000"/>
                <w:sz w:val="24"/>
              </w:rPr>
              <w:t>53</w:t>
            </w:r>
          </w:p>
        </w:tc>
        <w:tc>
          <w:tcPr>
            <w:tcW w:w="2816" w:type="dxa"/>
            <w:tcMar>
              <w:top w:w="50" w:type="dxa"/>
              <w:left w:w="100" w:type="dxa"/>
            </w:tcMar>
            <w:vAlign w:val="center"/>
          </w:tcPr>
          <w:p w14:paraId="77AEDB1D">
            <w:pPr>
              <w:spacing w:before="0" w:after="0"/>
              <w:ind w:left="135"/>
              <w:jc w:val="left"/>
            </w:pPr>
            <w:r>
              <w:rPr>
                <w:rFonts w:ascii="Times New Roman" w:hAnsi="Times New Roman"/>
                <w:b w:val="0"/>
                <w:i w:val="0"/>
                <w:color w:val="000000"/>
                <w:sz w:val="24"/>
              </w:rPr>
              <w:t>Окружность, вписанная в угол</w:t>
            </w:r>
          </w:p>
        </w:tc>
        <w:tc>
          <w:tcPr>
            <w:tcW w:w="869" w:type="dxa"/>
            <w:tcMar>
              <w:top w:w="50" w:type="dxa"/>
              <w:left w:w="100" w:type="dxa"/>
            </w:tcMar>
            <w:vAlign w:val="center"/>
          </w:tcPr>
          <w:p w14:paraId="178917A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2B1720A">
            <w:pPr>
              <w:spacing w:before="0" w:after="0" w:line="276" w:lineRule="auto"/>
              <w:ind w:left="135"/>
              <w:jc w:val="center"/>
            </w:pPr>
          </w:p>
        </w:tc>
        <w:tc>
          <w:tcPr>
            <w:tcW w:w="1669" w:type="dxa"/>
            <w:tcMar>
              <w:top w:w="50" w:type="dxa"/>
              <w:left w:w="100" w:type="dxa"/>
            </w:tcMar>
            <w:vAlign w:val="center"/>
          </w:tcPr>
          <w:p w14:paraId="65A3AA1B">
            <w:pPr>
              <w:spacing w:before="0" w:after="0" w:line="276" w:lineRule="auto"/>
              <w:ind w:left="135"/>
              <w:jc w:val="center"/>
            </w:pPr>
          </w:p>
        </w:tc>
        <w:tc>
          <w:tcPr>
            <w:tcW w:w="1189" w:type="dxa"/>
            <w:tcMar>
              <w:top w:w="50" w:type="dxa"/>
              <w:left w:w="100" w:type="dxa"/>
            </w:tcMar>
            <w:vAlign w:val="center"/>
          </w:tcPr>
          <w:p w14:paraId="14ABDE90">
            <w:pPr>
              <w:spacing w:before="0" w:after="0"/>
              <w:ind w:left="135"/>
              <w:jc w:val="left"/>
            </w:pPr>
          </w:p>
        </w:tc>
        <w:tc>
          <w:tcPr>
            <w:tcW w:w="2021" w:type="dxa"/>
            <w:tcMar>
              <w:top w:w="50" w:type="dxa"/>
              <w:left w:w="100" w:type="dxa"/>
            </w:tcMar>
            <w:vAlign w:val="center"/>
          </w:tcPr>
          <w:p w14:paraId="027AA04A">
            <w:pPr>
              <w:spacing w:before="0" w:after="0"/>
              <w:ind w:left="135"/>
              <w:jc w:val="left"/>
            </w:pPr>
            <w:r>
              <w:fldChar w:fldCharType="begin"/>
            </w:r>
            <w:r>
              <w:instrText xml:space="preserve"> HYPERLINK "https://m.edsoo.ru/Y8U1C1Q0B" \h </w:instrText>
            </w:r>
            <w:r>
              <w:fldChar w:fldCharType="separate"/>
            </w:r>
            <w:r>
              <w:rPr>
                <w:rFonts w:ascii="Times New Roman" w:hAnsi="Times New Roman"/>
                <w:b w:val="0"/>
                <w:i w:val="0"/>
                <w:color w:val="0000FF"/>
                <w:sz w:val="22"/>
                <w:u w:val="single"/>
              </w:rPr>
              <w:t>https://m.edsoo.ru/Y8U1C1Q0B</w:t>
            </w:r>
            <w:r>
              <w:rPr>
                <w:rFonts w:ascii="Times New Roman" w:hAnsi="Times New Roman"/>
                <w:b w:val="0"/>
                <w:i w:val="0"/>
                <w:color w:val="0000FF"/>
                <w:sz w:val="22"/>
                <w:u w:val="single"/>
              </w:rPr>
              <w:fldChar w:fldCharType="end"/>
            </w:r>
          </w:p>
        </w:tc>
      </w:tr>
      <w:tr w14:paraId="1E89E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FB79601">
            <w:pPr>
              <w:spacing w:before="0" w:after="0"/>
              <w:ind w:left="0"/>
              <w:jc w:val="left"/>
            </w:pPr>
            <w:r>
              <w:rPr>
                <w:rFonts w:ascii="Times New Roman" w:hAnsi="Times New Roman"/>
                <w:b w:val="0"/>
                <w:i w:val="0"/>
                <w:color w:val="000000"/>
                <w:sz w:val="24"/>
              </w:rPr>
              <w:t>54</w:t>
            </w:r>
          </w:p>
        </w:tc>
        <w:tc>
          <w:tcPr>
            <w:tcW w:w="2816" w:type="dxa"/>
            <w:tcMar>
              <w:top w:w="50" w:type="dxa"/>
              <w:left w:w="100" w:type="dxa"/>
            </w:tcMar>
            <w:vAlign w:val="center"/>
          </w:tcPr>
          <w:p w14:paraId="0952CF89">
            <w:pPr>
              <w:spacing w:before="0" w:after="0"/>
              <w:ind w:left="135"/>
              <w:jc w:val="left"/>
            </w:pPr>
            <w:r>
              <w:rPr>
                <w:rFonts w:ascii="Times New Roman" w:hAnsi="Times New Roman"/>
                <w:b w:val="0"/>
                <w:i w:val="0"/>
                <w:color w:val="000000"/>
                <w:sz w:val="24"/>
              </w:rPr>
              <w:t>Окружность, вписанная в угол</w:t>
            </w:r>
          </w:p>
        </w:tc>
        <w:tc>
          <w:tcPr>
            <w:tcW w:w="869" w:type="dxa"/>
            <w:tcMar>
              <w:top w:w="50" w:type="dxa"/>
              <w:left w:w="100" w:type="dxa"/>
            </w:tcMar>
            <w:vAlign w:val="center"/>
          </w:tcPr>
          <w:p w14:paraId="7044036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176E8B9">
            <w:pPr>
              <w:spacing w:before="0" w:after="0" w:line="276" w:lineRule="auto"/>
              <w:ind w:left="135"/>
              <w:jc w:val="center"/>
            </w:pPr>
          </w:p>
        </w:tc>
        <w:tc>
          <w:tcPr>
            <w:tcW w:w="1669" w:type="dxa"/>
            <w:tcMar>
              <w:top w:w="50" w:type="dxa"/>
              <w:left w:w="100" w:type="dxa"/>
            </w:tcMar>
            <w:vAlign w:val="center"/>
          </w:tcPr>
          <w:p w14:paraId="625D5861">
            <w:pPr>
              <w:spacing w:before="0" w:after="0" w:line="276" w:lineRule="auto"/>
              <w:ind w:left="135"/>
              <w:jc w:val="center"/>
            </w:pPr>
          </w:p>
        </w:tc>
        <w:tc>
          <w:tcPr>
            <w:tcW w:w="1189" w:type="dxa"/>
            <w:tcMar>
              <w:top w:w="50" w:type="dxa"/>
              <w:left w:w="100" w:type="dxa"/>
            </w:tcMar>
            <w:vAlign w:val="center"/>
          </w:tcPr>
          <w:p w14:paraId="52869C14">
            <w:pPr>
              <w:spacing w:before="0" w:after="0"/>
              <w:ind w:left="135"/>
              <w:jc w:val="left"/>
            </w:pPr>
          </w:p>
        </w:tc>
        <w:tc>
          <w:tcPr>
            <w:tcW w:w="2021" w:type="dxa"/>
            <w:tcMar>
              <w:top w:w="50" w:type="dxa"/>
              <w:left w:w="100" w:type="dxa"/>
            </w:tcMar>
            <w:vAlign w:val="center"/>
          </w:tcPr>
          <w:p w14:paraId="5E211A38">
            <w:pPr>
              <w:spacing w:before="0" w:after="0"/>
              <w:ind w:left="135"/>
              <w:jc w:val="left"/>
            </w:pPr>
            <w:r>
              <w:fldChar w:fldCharType="begin"/>
            </w:r>
            <w:r>
              <w:instrText xml:space="preserve"> HYPERLINK "https://m.edsoo.ru/D0N9O2A6N" \h </w:instrText>
            </w:r>
            <w:r>
              <w:fldChar w:fldCharType="separate"/>
            </w:r>
            <w:r>
              <w:rPr>
                <w:rFonts w:ascii="Times New Roman" w:hAnsi="Times New Roman"/>
                <w:b w:val="0"/>
                <w:i w:val="0"/>
                <w:color w:val="0000FF"/>
                <w:sz w:val="22"/>
                <w:u w:val="single"/>
              </w:rPr>
              <w:t>https://m.edsoo.ru/D0N9O2A6N</w:t>
            </w:r>
            <w:r>
              <w:rPr>
                <w:rFonts w:ascii="Times New Roman" w:hAnsi="Times New Roman"/>
                <w:b w:val="0"/>
                <w:i w:val="0"/>
                <w:color w:val="0000FF"/>
                <w:sz w:val="22"/>
                <w:u w:val="single"/>
              </w:rPr>
              <w:fldChar w:fldCharType="end"/>
            </w:r>
          </w:p>
        </w:tc>
      </w:tr>
      <w:tr w14:paraId="776DF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75A9E94">
            <w:pPr>
              <w:spacing w:before="0" w:after="0"/>
              <w:ind w:left="0"/>
              <w:jc w:val="left"/>
            </w:pPr>
            <w:r>
              <w:rPr>
                <w:rFonts w:ascii="Times New Roman" w:hAnsi="Times New Roman"/>
                <w:b w:val="0"/>
                <w:i w:val="0"/>
                <w:color w:val="000000"/>
                <w:sz w:val="24"/>
              </w:rPr>
              <w:t>55</w:t>
            </w:r>
          </w:p>
        </w:tc>
        <w:tc>
          <w:tcPr>
            <w:tcW w:w="2816" w:type="dxa"/>
            <w:tcMar>
              <w:top w:w="50" w:type="dxa"/>
              <w:left w:w="100" w:type="dxa"/>
            </w:tcMar>
            <w:vAlign w:val="center"/>
          </w:tcPr>
          <w:p w14:paraId="447AD2D7">
            <w:pPr>
              <w:spacing w:before="0" w:after="0"/>
              <w:ind w:left="135"/>
              <w:jc w:val="left"/>
            </w:pPr>
            <w:r>
              <w:rPr>
                <w:rFonts w:ascii="Times New Roman" w:hAnsi="Times New Roman"/>
                <w:b w:val="0"/>
                <w:i w:val="0"/>
                <w:color w:val="000000"/>
                <w:sz w:val="24"/>
              </w:rPr>
              <w:t>Понятие о ГМТ, применение в задачах</w:t>
            </w:r>
          </w:p>
        </w:tc>
        <w:tc>
          <w:tcPr>
            <w:tcW w:w="869" w:type="dxa"/>
            <w:tcMar>
              <w:top w:w="50" w:type="dxa"/>
              <w:left w:w="100" w:type="dxa"/>
            </w:tcMar>
            <w:vAlign w:val="center"/>
          </w:tcPr>
          <w:p w14:paraId="376D2DD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6920ACC">
            <w:pPr>
              <w:spacing w:before="0" w:after="0" w:line="276" w:lineRule="auto"/>
              <w:ind w:left="135"/>
              <w:jc w:val="center"/>
            </w:pPr>
          </w:p>
        </w:tc>
        <w:tc>
          <w:tcPr>
            <w:tcW w:w="1669" w:type="dxa"/>
            <w:tcMar>
              <w:top w:w="50" w:type="dxa"/>
              <w:left w:w="100" w:type="dxa"/>
            </w:tcMar>
            <w:vAlign w:val="center"/>
          </w:tcPr>
          <w:p w14:paraId="778E7872">
            <w:pPr>
              <w:spacing w:before="0" w:after="0" w:line="276" w:lineRule="auto"/>
              <w:ind w:left="135"/>
              <w:jc w:val="center"/>
            </w:pPr>
          </w:p>
        </w:tc>
        <w:tc>
          <w:tcPr>
            <w:tcW w:w="1189" w:type="dxa"/>
            <w:tcMar>
              <w:top w:w="50" w:type="dxa"/>
              <w:left w:w="100" w:type="dxa"/>
            </w:tcMar>
            <w:vAlign w:val="center"/>
          </w:tcPr>
          <w:p w14:paraId="4B8E8C01">
            <w:pPr>
              <w:spacing w:before="0" w:after="0"/>
              <w:ind w:left="135"/>
              <w:jc w:val="left"/>
            </w:pPr>
          </w:p>
        </w:tc>
        <w:tc>
          <w:tcPr>
            <w:tcW w:w="2021" w:type="dxa"/>
            <w:tcMar>
              <w:top w:w="50" w:type="dxa"/>
              <w:left w:w="100" w:type="dxa"/>
            </w:tcMar>
            <w:vAlign w:val="center"/>
          </w:tcPr>
          <w:p w14:paraId="37C5E083">
            <w:pPr>
              <w:spacing w:before="0" w:after="0"/>
              <w:ind w:left="135"/>
              <w:jc w:val="left"/>
            </w:pPr>
            <w:r>
              <w:fldChar w:fldCharType="begin"/>
            </w:r>
            <w:r>
              <w:instrText xml:space="preserve"> HYPERLINK "https://m.edsoo.ru/W4S2Z0I8Y" \h </w:instrText>
            </w:r>
            <w:r>
              <w:fldChar w:fldCharType="separate"/>
            </w:r>
            <w:r>
              <w:rPr>
                <w:rFonts w:ascii="Times New Roman" w:hAnsi="Times New Roman"/>
                <w:b w:val="0"/>
                <w:i w:val="0"/>
                <w:color w:val="0000FF"/>
                <w:sz w:val="22"/>
                <w:u w:val="single"/>
              </w:rPr>
              <w:t>https://m.edsoo.ru/W4S2Z0I8Y</w:t>
            </w:r>
            <w:r>
              <w:rPr>
                <w:rFonts w:ascii="Times New Roman" w:hAnsi="Times New Roman"/>
                <w:b w:val="0"/>
                <w:i w:val="0"/>
                <w:color w:val="0000FF"/>
                <w:sz w:val="22"/>
                <w:u w:val="single"/>
              </w:rPr>
              <w:fldChar w:fldCharType="end"/>
            </w:r>
          </w:p>
        </w:tc>
      </w:tr>
      <w:tr w14:paraId="4F05E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09A6740">
            <w:pPr>
              <w:spacing w:before="0" w:after="0"/>
              <w:ind w:left="0"/>
              <w:jc w:val="left"/>
            </w:pPr>
            <w:r>
              <w:rPr>
                <w:rFonts w:ascii="Times New Roman" w:hAnsi="Times New Roman"/>
                <w:b w:val="0"/>
                <w:i w:val="0"/>
                <w:color w:val="000000"/>
                <w:sz w:val="24"/>
              </w:rPr>
              <w:t>56</w:t>
            </w:r>
          </w:p>
        </w:tc>
        <w:tc>
          <w:tcPr>
            <w:tcW w:w="2816" w:type="dxa"/>
            <w:tcMar>
              <w:top w:w="50" w:type="dxa"/>
              <w:left w:w="100" w:type="dxa"/>
            </w:tcMar>
            <w:vAlign w:val="center"/>
          </w:tcPr>
          <w:p w14:paraId="1FD0A7AA">
            <w:pPr>
              <w:spacing w:before="0" w:after="0"/>
              <w:ind w:left="135"/>
              <w:jc w:val="left"/>
            </w:pPr>
            <w:r>
              <w:rPr>
                <w:rFonts w:ascii="Times New Roman" w:hAnsi="Times New Roman"/>
                <w:b w:val="0"/>
                <w:i w:val="0"/>
                <w:color w:val="000000"/>
                <w:sz w:val="24"/>
              </w:rPr>
              <w:t>Понятие о ГМТ, применение в задачах</w:t>
            </w:r>
          </w:p>
        </w:tc>
        <w:tc>
          <w:tcPr>
            <w:tcW w:w="869" w:type="dxa"/>
            <w:tcMar>
              <w:top w:w="50" w:type="dxa"/>
              <w:left w:w="100" w:type="dxa"/>
            </w:tcMar>
            <w:vAlign w:val="center"/>
          </w:tcPr>
          <w:p w14:paraId="1E1D0B6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DB70DE7">
            <w:pPr>
              <w:spacing w:before="0" w:after="0" w:line="276" w:lineRule="auto"/>
              <w:ind w:left="135"/>
              <w:jc w:val="center"/>
            </w:pPr>
          </w:p>
        </w:tc>
        <w:tc>
          <w:tcPr>
            <w:tcW w:w="1669" w:type="dxa"/>
            <w:tcMar>
              <w:top w:w="50" w:type="dxa"/>
              <w:left w:w="100" w:type="dxa"/>
            </w:tcMar>
            <w:vAlign w:val="center"/>
          </w:tcPr>
          <w:p w14:paraId="78B569FE">
            <w:pPr>
              <w:spacing w:before="0" w:after="0" w:line="276" w:lineRule="auto"/>
              <w:ind w:left="135"/>
              <w:jc w:val="center"/>
            </w:pPr>
          </w:p>
        </w:tc>
        <w:tc>
          <w:tcPr>
            <w:tcW w:w="1189" w:type="dxa"/>
            <w:tcMar>
              <w:top w:w="50" w:type="dxa"/>
              <w:left w:w="100" w:type="dxa"/>
            </w:tcMar>
            <w:vAlign w:val="center"/>
          </w:tcPr>
          <w:p w14:paraId="32910ED2">
            <w:pPr>
              <w:spacing w:before="0" w:after="0"/>
              <w:ind w:left="135"/>
              <w:jc w:val="left"/>
            </w:pPr>
          </w:p>
        </w:tc>
        <w:tc>
          <w:tcPr>
            <w:tcW w:w="2021" w:type="dxa"/>
            <w:tcMar>
              <w:top w:w="50" w:type="dxa"/>
              <w:left w:w="100" w:type="dxa"/>
            </w:tcMar>
            <w:vAlign w:val="center"/>
          </w:tcPr>
          <w:p w14:paraId="5E2544DE">
            <w:pPr>
              <w:spacing w:before="0" w:after="0"/>
              <w:ind w:left="135"/>
              <w:jc w:val="left"/>
            </w:pPr>
            <w:r>
              <w:fldChar w:fldCharType="begin"/>
            </w:r>
            <w:r>
              <w:instrText xml:space="preserve"> HYPERLINK "https://m.edsoo.ru/G2L1I8X4F" \h </w:instrText>
            </w:r>
            <w:r>
              <w:fldChar w:fldCharType="separate"/>
            </w:r>
            <w:r>
              <w:rPr>
                <w:rFonts w:ascii="Times New Roman" w:hAnsi="Times New Roman"/>
                <w:b w:val="0"/>
                <w:i w:val="0"/>
                <w:color w:val="0000FF"/>
                <w:sz w:val="22"/>
                <w:u w:val="single"/>
              </w:rPr>
              <w:t>https://m.edsoo.ru/G2L1I8X4F</w:t>
            </w:r>
            <w:r>
              <w:rPr>
                <w:rFonts w:ascii="Times New Roman" w:hAnsi="Times New Roman"/>
                <w:b w:val="0"/>
                <w:i w:val="0"/>
                <w:color w:val="0000FF"/>
                <w:sz w:val="22"/>
                <w:u w:val="single"/>
              </w:rPr>
              <w:fldChar w:fldCharType="end"/>
            </w:r>
          </w:p>
        </w:tc>
      </w:tr>
      <w:tr w14:paraId="14201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B66983F">
            <w:pPr>
              <w:spacing w:before="0" w:after="0"/>
              <w:ind w:left="0"/>
              <w:jc w:val="left"/>
            </w:pPr>
            <w:r>
              <w:rPr>
                <w:rFonts w:ascii="Times New Roman" w:hAnsi="Times New Roman"/>
                <w:b w:val="0"/>
                <w:i w:val="0"/>
                <w:color w:val="000000"/>
                <w:sz w:val="24"/>
              </w:rPr>
              <w:t>57</w:t>
            </w:r>
          </w:p>
        </w:tc>
        <w:tc>
          <w:tcPr>
            <w:tcW w:w="2816" w:type="dxa"/>
            <w:tcMar>
              <w:top w:w="50" w:type="dxa"/>
              <w:left w:w="100" w:type="dxa"/>
            </w:tcMar>
            <w:vAlign w:val="center"/>
          </w:tcPr>
          <w:p w14:paraId="6ADB905E">
            <w:pPr>
              <w:spacing w:before="0" w:after="0"/>
              <w:ind w:left="135"/>
              <w:jc w:val="left"/>
            </w:pPr>
            <w:r>
              <w:rPr>
                <w:rFonts w:ascii="Times New Roman" w:hAnsi="Times New Roman"/>
                <w:b w:val="0"/>
                <w:i w:val="0"/>
                <w:color w:val="000000"/>
                <w:sz w:val="24"/>
              </w:rPr>
              <w:t>Биссектриса и серединный перпендикуляр как геометрические места точек</w:t>
            </w:r>
          </w:p>
        </w:tc>
        <w:tc>
          <w:tcPr>
            <w:tcW w:w="869" w:type="dxa"/>
            <w:tcMar>
              <w:top w:w="50" w:type="dxa"/>
              <w:left w:w="100" w:type="dxa"/>
            </w:tcMar>
            <w:vAlign w:val="center"/>
          </w:tcPr>
          <w:p w14:paraId="041FF56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F27D868">
            <w:pPr>
              <w:spacing w:before="0" w:after="0" w:line="276" w:lineRule="auto"/>
              <w:ind w:left="135"/>
              <w:jc w:val="center"/>
            </w:pPr>
          </w:p>
        </w:tc>
        <w:tc>
          <w:tcPr>
            <w:tcW w:w="1669" w:type="dxa"/>
            <w:tcMar>
              <w:top w:w="50" w:type="dxa"/>
              <w:left w:w="100" w:type="dxa"/>
            </w:tcMar>
            <w:vAlign w:val="center"/>
          </w:tcPr>
          <w:p w14:paraId="3FD4BBF3">
            <w:pPr>
              <w:spacing w:before="0" w:after="0" w:line="276" w:lineRule="auto"/>
              <w:ind w:left="135"/>
              <w:jc w:val="center"/>
            </w:pPr>
          </w:p>
        </w:tc>
        <w:tc>
          <w:tcPr>
            <w:tcW w:w="1189" w:type="dxa"/>
            <w:tcMar>
              <w:top w:w="50" w:type="dxa"/>
              <w:left w:w="100" w:type="dxa"/>
            </w:tcMar>
            <w:vAlign w:val="center"/>
          </w:tcPr>
          <w:p w14:paraId="2CB97685">
            <w:pPr>
              <w:spacing w:before="0" w:after="0"/>
              <w:ind w:left="135"/>
              <w:jc w:val="left"/>
            </w:pPr>
          </w:p>
        </w:tc>
        <w:tc>
          <w:tcPr>
            <w:tcW w:w="2021" w:type="dxa"/>
            <w:tcMar>
              <w:top w:w="50" w:type="dxa"/>
              <w:left w:w="100" w:type="dxa"/>
            </w:tcMar>
            <w:vAlign w:val="center"/>
          </w:tcPr>
          <w:p w14:paraId="408144F7">
            <w:pPr>
              <w:spacing w:before="0" w:after="0"/>
              <w:ind w:left="135"/>
              <w:jc w:val="left"/>
            </w:pPr>
            <w:r>
              <w:fldChar w:fldCharType="begin"/>
            </w:r>
            <w:r>
              <w:instrText xml:space="preserve"> HYPERLINK "https://m.edsoo.ru/D3S7X8U2V" \h </w:instrText>
            </w:r>
            <w:r>
              <w:fldChar w:fldCharType="separate"/>
            </w:r>
            <w:r>
              <w:rPr>
                <w:rFonts w:ascii="Times New Roman" w:hAnsi="Times New Roman"/>
                <w:b w:val="0"/>
                <w:i w:val="0"/>
                <w:color w:val="0000FF"/>
                <w:sz w:val="22"/>
                <w:u w:val="single"/>
              </w:rPr>
              <w:t>https://m.edsoo.ru/D3S7X8U2V</w:t>
            </w:r>
            <w:r>
              <w:rPr>
                <w:rFonts w:ascii="Times New Roman" w:hAnsi="Times New Roman"/>
                <w:b w:val="0"/>
                <w:i w:val="0"/>
                <w:color w:val="0000FF"/>
                <w:sz w:val="22"/>
                <w:u w:val="single"/>
              </w:rPr>
              <w:fldChar w:fldCharType="end"/>
            </w:r>
          </w:p>
        </w:tc>
      </w:tr>
      <w:tr w14:paraId="2D9EAB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3B09AF3">
            <w:pPr>
              <w:spacing w:before="0" w:after="0"/>
              <w:ind w:left="0"/>
              <w:jc w:val="left"/>
            </w:pPr>
            <w:r>
              <w:rPr>
                <w:rFonts w:ascii="Times New Roman" w:hAnsi="Times New Roman"/>
                <w:b w:val="0"/>
                <w:i w:val="0"/>
                <w:color w:val="000000"/>
                <w:sz w:val="24"/>
              </w:rPr>
              <w:t>58</w:t>
            </w:r>
          </w:p>
        </w:tc>
        <w:tc>
          <w:tcPr>
            <w:tcW w:w="2816" w:type="dxa"/>
            <w:tcMar>
              <w:top w:w="50" w:type="dxa"/>
              <w:left w:w="100" w:type="dxa"/>
            </w:tcMar>
            <w:vAlign w:val="center"/>
          </w:tcPr>
          <w:p w14:paraId="2430CE58">
            <w:pPr>
              <w:spacing w:before="0" w:after="0"/>
              <w:ind w:left="135"/>
              <w:jc w:val="left"/>
            </w:pPr>
            <w:r>
              <w:rPr>
                <w:rFonts w:ascii="Times New Roman" w:hAnsi="Times New Roman"/>
                <w:b w:val="0"/>
                <w:i w:val="0"/>
                <w:color w:val="000000"/>
                <w:sz w:val="24"/>
              </w:rPr>
              <w:t>Окружность, описанная около треугольника</w:t>
            </w:r>
          </w:p>
        </w:tc>
        <w:tc>
          <w:tcPr>
            <w:tcW w:w="869" w:type="dxa"/>
            <w:tcMar>
              <w:top w:w="50" w:type="dxa"/>
              <w:left w:w="100" w:type="dxa"/>
            </w:tcMar>
            <w:vAlign w:val="center"/>
          </w:tcPr>
          <w:p w14:paraId="2E85A63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E5E018A">
            <w:pPr>
              <w:spacing w:before="0" w:after="0" w:line="276" w:lineRule="auto"/>
              <w:ind w:left="135"/>
              <w:jc w:val="center"/>
            </w:pPr>
          </w:p>
        </w:tc>
        <w:tc>
          <w:tcPr>
            <w:tcW w:w="1669" w:type="dxa"/>
            <w:tcMar>
              <w:top w:w="50" w:type="dxa"/>
              <w:left w:w="100" w:type="dxa"/>
            </w:tcMar>
            <w:vAlign w:val="center"/>
          </w:tcPr>
          <w:p w14:paraId="1DBB2CD7">
            <w:pPr>
              <w:spacing w:before="0" w:after="0" w:line="276" w:lineRule="auto"/>
              <w:ind w:left="135"/>
              <w:jc w:val="center"/>
            </w:pPr>
          </w:p>
        </w:tc>
        <w:tc>
          <w:tcPr>
            <w:tcW w:w="1189" w:type="dxa"/>
            <w:tcMar>
              <w:top w:w="50" w:type="dxa"/>
              <w:left w:w="100" w:type="dxa"/>
            </w:tcMar>
            <w:vAlign w:val="center"/>
          </w:tcPr>
          <w:p w14:paraId="10587681">
            <w:pPr>
              <w:spacing w:before="0" w:after="0"/>
              <w:ind w:left="135"/>
              <w:jc w:val="left"/>
            </w:pPr>
          </w:p>
        </w:tc>
        <w:tc>
          <w:tcPr>
            <w:tcW w:w="2021" w:type="dxa"/>
            <w:tcMar>
              <w:top w:w="50" w:type="dxa"/>
              <w:left w:w="100" w:type="dxa"/>
            </w:tcMar>
            <w:vAlign w:val="center"/>
          </w:tcPr>
          <w:p w14:paraId="0D6C1E83">
            <w:pPr>
              <w:spacing w:before="0" w:after="0"/>
              <w:ind w:left="135"/>
              <w:jc w:val="left"/>
            </w:pPr>
            <w:r>
              <w:fldChar w:fldCharType="begin"/>
            </w:r>
            <w:r>
              <w:instrText xml:space="preserve"> HYPERLINK "https://m.edsoo.ru/H4H9Z0K7E" \h </w:instrText>
            </w:r>
            <w:r>
              <w:fldChar w:fldCharType="separate"/>
            </w:r>
            <w:r>
              <w:rPr>
                <w:rFonts w:ascii="Times New Roman" w:hAnsi="Times New Roman"/>
                <w:b w:val="0"/>
                <w:i w:val="0"/>
                <w:color w:val="0000FF"/>
                <w:sz w:val="22"/>
                <w:u w:val="single"/>
              </w:rPr>
              <w:t>https://m.edsoo.ru/H4H9Z0K7E</w:t>
            </w:r>
            <w:r>
              <w:rPr>
                <w:rFonts w:ascii="Times New Roman" w:hAnsi="Times New Roman"/>
                <w:b w:val="0"/>
                <w:i w:val="0"/>
                <w:color w:val="0000FF"/>
                <w:sz w:val="22"/>
                <w:u w:val="single"/>
              </w:rPr>
              <w:fldChar w:fldCharType="end"/>
            </w:r>
          </w:p>
        </w:tc>
      </w:tr>
      <w:tr w14:paraId="4E11A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214F828">
            <w:pPr>
              <w:spacing w:before="0" w:after="0"/>
              <w:ind w:left="0"/>
              <w:jc w:val="left"/>
            </w:pPr>
            <w:r>
              <w:rPr>
                <w:rFonts w:ascii="Times New Roman" w:hAnsi="Times New Roman"/>
                <w:b w:val="0"/>
                <w:i w:val="0"/>
                <w:color w:val="000000"/>
                <w:sz w:val="24"/>
              </w:rPr>
              <w:t>59</w:t>
            </w:r>
          </w:p>
        </w:tc>
        <w:tc>
          <w:tcPr>
            <w:tcW w:w="2816" w:type="dxa"/>
            <w:tcMar>
              <w:top w:w="50" w:type="dxa"/>
              <w:left w:w="100" w:type="dxa"/>
            </w:tcMar>
            <w:vAlign w:val="center"/>
          </w:tcPr>
          <w:p w14:paraId="2959656D">
            <w:pPr>
              <w:spacing w:before="0" w:after="0"/>
              <w:ind w:left="135"/>
              <w:jc w:val="left"/>
            </w:pPr>
            <w:r>
              <w:rPr>
                <w:rFonts w:ascii="Times New Roman" w:hAnsi="Times New Roman"/>
                <w:b w:val="0"/>
                <w:i w:val="0"/>
                <w:color w:val="000000"/>
                <w:sz w:val="24"/>
              </w:rPr>
              <w:t>Окружность, описанная около треугольника</w:t>
            </w:r>
          </w:p>
        </w:tc>
        <w:tc>
          <w:tcPr>
            <w:tcW w:w="869" w:type="dxa"/>
            <w:tcMar>
              <w:top w:w="50" w:type="dxa"/>
              <w:left w:w="100" w:type="dxa"/>
            </w:tcMar>
            <w:vAlign w:val="center"/>
          </w:tcPr>
          <w:p w14:paraId="40E7829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3CE84DA">
            <w:pPr>
              <w:spacing w:before="0" w:after="0" w:line="276" w:lineRule="auto"/>
              <w:ind w:left="135"/>
              <w:jc w:val="center"/>
            </w:pPr>
          </w:p>
        </w:tc>
        <w:tc>
          <w:tcPr>
            <w:tcW w:w="1669" w:type="dxa"/>
            <w:tcMar>
              <w:top w:w="50" w:type="dxa"/>
              <w:left w:w="100" w:type="dxa"/>
            </w:tcMar>
            <w:vAlign w:val="center"/>
          </w:tcPr>
          <w:p w14:paraId="3C92F61A">
            <w:pPr>
              <w:spacing w:before="0" w:after="0" w:line="276" w:lineRule="auto"/>
              <w:ind w:left="135"/>
              <w:jc w:val="center"/>
            </w:pPr>
          </w:p>
        </w:tc>
        <w:tc>
          <w:tcPr>
            <w:tcW w:w="1189" w:type="dxa"/>
            <w:tcMar>
              <w:top w:w="50" w:type="dxa"/>
              <w:left w:w="100" w:type="dxa"/>
            </w:tcMar>
            <w:vAlign w:val="center"/>
          </w:tcPr>
          <w:p w14:paraId="1E44780A">
            <w:pPr>
              <w:spacing w:before="0" w:after="0"/>
              <w:ind w:left="135"/>
              <w:jc w:val="left"/>
            </w:pPr>
          </w:p>
        </w:tc>
        <w:tc>
          <w:tcPr>
            <w:tcW w:w="2021" w:type="dxa"/>
            <w:tcMar>
              <w:top w:w="50" w:type="dxa"/>
              <w:left w:w="100" w:type="dxa"/>
            </w:tcMar>
            <w:vAlign w:val="center"/>
          </w:tcPr>
          <w:p w14:paraId="6316E52F">
            <w:pPr>
              <w:spacing w:before="0" w:after="0"/>
              <w:ind w:left="135"/>
              <w:jc w:val="left"/>
            </w:pPr>
            <w:r>
              <w:fldChar w:fldCharType="begin"/>
            </w:r>
            <w:r>
              <w:instrText xml:space="preserve"> HYPERLINK "https://m.edsoo.ru/T2I9N2I1H" \h </w:instrText>
            </w:r>
            <w:r>
              <w:fldChar w:fldCharType="separate"/>
            </w:r>
            <w:r>
              <w:rPr>
                <w:rFonts w:ascii="Times New Roman" w:hAnsi="Times New Roman"/>
                <w:b w:val="0"/>
                <w:i w:val="0"/>
                <w:color w:val="0000FF"/>
                <w:sz w:val="22"/>
                <w:u w:val="single"/>
              </w:rPr>
              <w:t>https://m.edsoo.ru/T2I9N2I1H</w:t>
            </w:r>
            <w:r>
              <w:rPr>
                <w:rFonts w:ascii="Times New Roman" w:hAnsi="Times New Roman"/>
                <w:b w:val="0"/>
                <w:i w:val="0"/>
                <w:color w:val="0000FF"/>
                <w:sz w:val="22"/>
                <w:u w:val="single"/>
              </w:rPr>
              <w:fldChar w:fldCharType="end"/>
            </w:r>
          </w:p>
        </w:tc>
      </w:tr>
      <w:tr w14:paraId="34E2DA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2501458">
            <w:pPr>
              <w:spacing w:before="0" w:after="0"/>
              <w:ind w:left="0"/>
              <w:jc w:val="left"/>
            </w:pPr>
            <w:r>
              <w:rPr>
                <w:rFonts w:ascii="Times New Roman" w:hAnsi="Times New Roman"/>
                <w:b w:val="0"/>
                <w:i w:val="0"/>
                <w:color w:val="000000"/>
                <w:sz w:val="24"/>
              </w:rPr>
              <w:t>60</w:t>
            </w:r>
          </w:p>
        </w:tc>
        <w:tc>
          <w:tcPr>
            <w:tcW w:w="2816" w:type="dxa"/>
            <w:tcMar>
              <w:top w:w="50" w:type="dxa"/>
              <w:left w:w="100" w:type="dxa"/>
            </w:tcMar>
            <w:vAlign w:val="center"/>
          </w:tcPr>
          <w:p w14:paraId="7499AE95">
            <w:pPr>
              <w:spacing w:before="0" w:after="0"/>
              <w:ind w:left="135"/>
              <w:jc w:val="left"/>
            </w:pPr>
            <w:r>
              <w:rPr>
                <w:rFonts w:ascii="Times New Roman" w:hAnsi="Times New Roman"/>
                <w:b w:val="0"/>
                <w:i w:val="0"/>
                <w:color w:val="000000"/>
                <w:sz w:val="24"/>
              </w:rPr>
              <w:t>Окружность, вписанная в треугольник</w:t>
            </w:r>
          </w:p>
        </w:tc>
        <w:tc>
          <w:tcPr>
            <w:tcW w:w="869" w:type="dxa"/>
            <w:tcMar>
              <w:top w:w="50" w:type="dxa"/>
              <w:left w:w="100" w:type="dxa"/>
            </w:tcMar>
            <w:vAlign w:val="center"/>
          </w:tcPr>
          <w:p w14:paraId="4FD6450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92AF47C">
            <w:pPr>
              <w:spacing w:before="0" w:after="0" w:line="276" w:lineRule="auto"/>
              <w:ind w:left="135"/>
              <w:jc w:val="center"/>
            </w:pPr>
          </w:p>
        </w:tc>
        <w:tc>
          <w:tcPr>
            <w:tcW w:w="1669" w:type="dxa"/>
            <w:tcMar>
              <w:top w:w="50" w:type="dxa"/>
              <w:left w:w="100" w:type="dxa"/>
            </w:tcMar>
            <w:vAlign w:val="center"/>
          </w:tcPr>
          <w:p w14:paraId="564A1343">
            <w:pPr>
              <w:spacing w:before="0" w:after="0" w:line="276" w:lineRule="auto"/>
              <w:ind w:left="135"/>
              <w:jc w:val="center"/>
            </w:pPr>
          </w:p>
        </w:tc>
        <w:tc>
          <w:tcPr>
            <w:tcW w:w="1189" w:type="dxa"/>
            <w:tcMar>
              <w:top w:w="50" w:type="dxa"/>
              <w:left w:w="100" w:type="dxa"/>
            </w:tcMar>
            <w:vAlign w:val="center"/>
          </w:tcPr>
          <w:p w14:paraId="45616B77">
            <w:pPr>
              <w:spacing w:before="0" w:after="0"/>
              <w:ind w:left="135"/>
              <w:jc w:val="left"/>
            </w:pPr>
          </w:p>
        </w:tc>
        <w:tc>
          <w:tcPr>
            <w:tcW w:w="2021" w:type="dxa"/>
            <w:tcMar>
              <w:top w:w="50" w:type="dxa"/>
              <w:left w:w="100" w:type="dxa"/>
            </w:tcMar>
            <w:vAlign w:val="center"/>
          </w:tcPr>
          <w:p w14:paraId="1EC925E1">
            <w:pPr>
              <w:spacing w:before="0" w:after="0"/>
              <w:ind w:left="135"/>
              <w:jc w:val="left"/>
            </w:pPr>
            <w:r>
              <w:fldChar w:fldCharType="begin"/>
            </w:r>
            <w:r>
              <w:instrText xml:space="preserve"> HYPERLINK "https://m.edsoo.ru/P2B2U4U5V" \h </w:instrText>
            </w:r>
            <w:r>
              <w:fldChar w:fldCharType="separate"/>
            </w:r>
            <w:r>
              <w:rPr>
                <w:rFonts w:ascii="Times New Roman" w:hAnsi="Times New Roman"/>
                <w:b w:val="0"/>
                <w:i w:val="0"/>
                <w:color w:val="0000FF"/>
                <w:sz w:val="22"/>
                <w:u w:val="single"/>
              </w:rPr>
              <w:t>https://m.edsoo.ru/P2B2U4U5V</w:t>
            </w:r>
            <w:r>
              <w:rPr>
                <w:rFonts w:ascii="Times New Roman" w:hAnsi="Times New Roman"/>
                <w:b w:val="0"/>
                <w:i w:val="0"/>
                <w:color w:val="0000FF"/>
                <w:sz w:val="22"/>
                <w:u w:val="single"/>
              </w:rPr>
              <w:fldChar w:fldCharType="end"/>
            </w:r>
          </w:p>
        </w:tc>
      </w:tr>
      <w:tr w14:paraId="13DBD3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E4D69F2">
            <w:pPr>
              <w:spacing w:before="0" w:after="0"/>
              <w:ind w:left="0"/>
              <w:jc w:val="left"/>
            </w:pPr>
            <w:r>
              <w:rPr>
                <w:rFonts w:ascii="Times New Roman" w:hAnsi="Times New Roman"/>
                <w:b w:val="0"/>
                <w:i w:val="0"/>
                <w:color w:val="000000"/>
                <w:sz w:val="24"/>
              </w:rPr>
              <w:t>61</w:t>
            </w:r>
          </w:p>
        </w:tc>
        <w:tc>
          <w:tcPr>
            <w:tcW w:w="2816" w:type="dxa"/>
            <w:tcMar>
              <w:top w:w="50" w:type="dxa"/>
              <w:left w:w="100" w:type="dxa"/>
            </w:tcMar>
            <w:vAlign w:val="center"/>
          </w:tcPr>
          <w:p w14:paraId="3E3E5988">
            <w:pPr>
              <w:spacing w:before="0" w:after="0"/>
              <w:ind w:left="135"/>
              <w:jc w:val="left"/>
            </w:pPr>
            <w:r>
              <w:rPr>
                <w:rFonts w:ascii="Times New Roman" w:hAnsi="Times New Roman"/>
                <w:b w:val="0"/>
                <w:i w:val="0"/>
                <w:color w:val="000000"/>
                <w:sz w:val="24"/>
              </w:rPr>
              <w:t>Окружность, вписанная в треугольник</w:t>
            </w:r>
          </w:p>
        </w:tc>
        <w:tc>
          <w:tcPr>
            <w:tcW w:w="869" w:type="dxa"/>
            <w:tcMar>
              <w:top w:w="50" w:type="dxa"/>
              <w:left w:w="100" w:type="dxa"/>
            </w:tcMar>
            <w:vAlign w:val="center"/>
          </w:tcPr>
          <w:p w14:paraId="0C4499B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AE56F1E">
            <w:pPr>
              <w:spacing w:before="0" w:after="0" w:line="276" w:lineRule="auto"/>
              <w:ind w:left="135"/>
              <w:jc w:val="center"/>
            </w:pPr>
          </w:p>
        </w:tc>
        <w:tc>
          <w:tcPr>
            <w:tcW w:w="1669" w:type="dxa"/>
            <w:tcMar>
              <w:top w:w="50" w:type="dxa"/>
              <w:left w:w="100" w:type="dxa"/>
            </w:tcMar>
            <w:vAlign w:val="center"/>
          </w:tcPr>
          <w:p w14:paraId="62BFDE62">
            <w:pPr>
              <w:spacing w:before="0" w:after="0" w:line="276" w:lineRule="auto"/>
              <w:ind w:left="135"/>
              <w:jc w:val="center"/>
            </w:pPr>
          </w:p>
        </w:tc>
        <w:tc>
          <w:tcPr>
            <w:tcW w:w="1189" w:type="dxa"/>
            <w:tcMar>
              <w:top w:w="50" w:type="dxa"/>
              <w:left w:w="100" w:type="dxa"/>
            </w:tcMar>
            <w:vAlign w:val="center"/>
          </w:tcPr>
          <w:p w14:paraId="7B5C18CE">
            <w:pPr>
              <w:spacing w:before="0" w:after="0"/>
              <w:ind w:left="135"/>
              <w:jc w:val="left"/>
            </w:pPr>
          </w:p>
        </w:tc>
        <w:tc>
          <w:tcPr>
            <w:tcW w:w="2021" w:type="dxa"/>
            <w:tcMar>
              <w:top w:w="50" w:type="dxa"/>
              <w:left w:w="100" w:type="dxa"/>
            </w:tcMar>
            <w:vAlign w:val="center"/>
          </w:tcPr>
          <w:p w14:paraId="4190170A">
            <w:pPr>
              <w:spacing w:before="0" w:after="0"/>
              <w:ind w:left="135"/>
              <w:jc w:val="left"/>
            </w:pPr>
            <w:r>
              <w:fldChar w:fldCharType="begin"/>
            </w:r>
            <w:r>
              <w:instrText xml:space="preserve"> HYPERLINK "https://m.edsoo.ru/O7Z7A2Y9A" \h </w:instrText>
            </w:r>
            <w:r>
              <w:fldChar w:fldCharType="separate"/>
            </w:r>
            <w:r>
              <w:rPr>
                <w:rFonts w:ascii="Times New Roman" w:hAnsi="Times New Roman"/>
                <w:b w:val="0"/>
                <w:i w:val="0"/>
                <w:color w:val="0000FF"/>
                <w:sz w:val="22"/>
                <w:u w:val="single"/>
              </w:rPr>
              <w:t>https://m.edsoo.ru/O7Z7A2Y9A</w:t>
            </w:r>
            <w:r>
              <w:rPr>
                <w:rFonts w:ascii="Times New Roman" w:hAnsi="Times New Roman"/>
                <w:b w:val="0"/>
                <w:i w:val="0"/>
                <w:color w:val="0000FF"/>
                <w:sz w:val="22"/>
                <w:u w:val="single"/>
              </w:rPr>
              <w:fldChar w:fldCharType="end"/>
            </w:r>
          </w:p>
        </w:tc>
      </w:tr>
      <w:tr w14:paraId="0D49DE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EEAAEFD">
            <w:pPr>
              <w:spacing w:before="0" w:after="0"/>
              <w:ind w:left="0"/>
              <w:jc w:val="left"/>
            </w:pPr>
            <w:r>
              <w:rPr>
                <w:rFonts w:ascii="Times New Roman" w:hAnsi="Times New Roman"/>
                <w:b w:val="0"/>
                <w:i w:val="0"/>
                <w:color w:val="000000"/>
                <w:sz w:val="24"/>
              </w:rPr>
              <w:t>62</w:t>
            </w:r>
          </w:p>
        </w:tc>
        <w:tc>
          <w:tcPr>
            <w:tcW w:w="2816" w:type="dxa"/>
            <w:tcMar>
              <w:top w:w="50" w:type="dxa"/>
              <w:left w:w="100" w:type="dxa"/>
            </w:tcMar>
            <w:vAlign w:val="center"/>
          </w:tcPr>
          <w:p w14:paraId="0E4F2C43">
            <w:pPr>
              <w:spacing w:before="0" w:after="0"/>
              <w:ind w:left="135"/>
              <w:jc w:val="left"/>
            </w:pPr>
            <w:r>
              <w:rPr>
                <w:rFonts w:ascii="Times New Roman" w:hAnsi="Times New Roman"/>
                <w:b w:val="0"/>
                <w:i w:val="0"/>
                <w:color w:val="000000"/>
                <w:sz w:val="24"/>
              </w:rPr>
              <w:t>Простейшие задачи на построение</w:t>
            </w:r>
          </w:p>
        </w:tc>
        <w:tc>
          <w:tcPr>
            <w:tcW w:w="869" w:type="dxa"/>
            <w:tcMar>
              <w:top w:w="50" w:type="dxa"/>
              <w:left w:w="100" w:type="dxa"/>
            </w:tcMar>
            <w:vAlign w:val="center"/>
          </w:tcPr>
          <w:p w14:paraId="42AB9E8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4EC0097">
            <w:pPr>
              <w:spacing w:before="0" w:after="0" w:line="276" w:lineRule="auto"/>
              <w:ind w:left="135"/>
              <w:jc w:val="center"/>
            </w:pPr>
          </w:p>
        </w:tc>
        <w:tc>
          <w:tcPr>
            <w:tcW w:w="1669" w:type="dxa"/>
            <w:tcMar>
              <w:top w:w="50" w:type="dxa"/>
              <w:left w:w="100" w:type="dxa"/>
            </w:tcMar>
            <w:vAlign w:val="center"/>
          </w:tcPr>
          <w:p w14:paraId="4D108286">
            <w:pPr>
              <w:spacing w:before="0" w:after="0" w:line="276" w:lineRule="auto"/>
              <w:ind w:left="135"/>
              <w:jc w:val="center"/>
            </w:pPr>
          </w:p>
        </w:tc>
        <w:tc>
          <w:tcPr>
            <w:tcW w:w="1189" w:type="dxa"/>
            <w:tcMar>
              <w:top w:w="50" w:type="dxa"/>
              <w:left w:w="100" w:type="dxa"/>
            </w:tcMar>
            <w:vAlign w:val="center"/>
          </w:tcPr>
          <w:p w14:paraId="3A5A458F">
            <w:pPr>
              <w:spacing w:before="0" w:after="0"/>
              <w:ind w:left="135"/>
              <w:jc w:val="left"/>
            </w:pPr>
          </w:p>
        </w:tc>
        <w:tc>
          <w:tcPr>
            <w:tcW w:w="2021" w:type="dxa"/>
            <w:tcMar>
              <w:top w:w="50" w:type="dxa"/>
              <w:left w:w="100" w:type="dxa"/>
            </w:tcMar>
            <w:vAlign w:val="center"/>
          </w:tcPr>
          <w:p w14:paraId="48C49974">
            <w:pPr>
              <w:spacing w:before="0" w:after="0"/>
              <w:ind w:left="135"/>
              <w:jc w:val="left"/>
            </w:pPr>
            <w:r>
              <w:fldChar w:fldCharType="begin"/>
            </w:r>
            <w:r>
              <w:instrText xml:space="preserve"> HYPERLINK "https://m.edsoo.ru/A8Q4J4H5E" \h </w:instrText>
            </w:r>
            <w:r>
              <w:fldChar w:fldCharType="separate"/>
            </w:r>
            <w:r>
              <w:rPr>
                <w:rFonts w:ascii="Times New Roman" w:hAnsi="Times New Roman"/>
                <w:b w:val="0"/>
                <w:i w:val="0"/>
                <w:color w:val="0000FF"/>
                <w:sz w:val="22"/>
                <w:u w:val="single"/>
              </w:rPr>
              <w:t>https://m.edsoo.ru/A8Q4J4H5E</w:t>
            </w:r>
            <w:r>
              <w:rPr>
                <w:rFonts w:ascii="Times New Roman" w:hAnsi="Times New Roman"/>
                <w:b w:val="0"/>
                <w:i w:val="0"/>
                <w:color w:val="0000FF"/>
                <w:sz w:val="22"/>
                <w:u w:val="single"/>
              </w:rPr>
              <w:fldChar w:fldCharType="end"/>
            </w:r>
          </w:p>
        </w:tc>
      </w:tr>
      <w:tr w14:paraId="31C497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923388E">
            <w:pPr>
              <w:spacing w:before="0" w:after="0"/>
              <w:ind w:left="0"/>
              <w:jc w:val="left"/>
            </w:pPr>
            <w:r>
              <w:rPr>
                <w:rFonts w:ascii="Times New Roman" w:hAnsi="Times New Roman"/>
                <w:b w:val="0"/>
                <w:i w:val="0"/>
                <w:color w:val="000000"/>
                <w:sz w:val="24"/>
              </w:rPr>
              <w:t>63</w:t>
            </w:r>
          </w:p>
        </w:tc>
        <w:tc>
          <w:tcPr>
            <w:tcW w:w="2816" w:type="dxa"/>
            <w:tcMar>
              <w:top w:w="50" w:type="dxa"/>
              <w:left w:w="100" w:type="dxa"/>
            </w:tcMar>
            <w:vAlign w:val="center"/>
          </w:tcPr>
          <w:p w14:paraId="1865472D">
            <w:pPr>
              <w:spacing w:before="0" w:after="0"/>
              <w:ind w:left="135"/>
              <w:jc w:val="left"/>
            </w:pPr>
            <w:r>
              <w:rPr>
                <w:rFonts w:ascii="Times New Roman" w:hAnsi="Times New Roman"/>
                <w:b w:val="0"/>
                <w:i w:val="0"/>
                <w:color w:val="000000"/>
                <w:sz w:val="24"/>
              </w:rPr>
              <w:t>Простейшие задачи на построение</w:t>
            </w:r>
          </w:p>
        </w:tc>
        <w:tc>
          <w:tcPr>
            <w:tcW w:w="869" w:type="dxa"/>
            <w:tcMar>
              <w:top w:w="50" w:type="dxa"/>
              <w:left w:w="100" w:type="dxa"/>
            </w:tcMar>
            <w:vAlign w:val="center"/>
          </w:tcPr>
          <w:p w14:paraId="2A9D527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24A7AC1">
            <w:pPr>
              <w:spacing w:before="0" w:after="0" w:line="276" w:lineRule="auto"/>
              <w:ind w:left="135"/>
              <w:jc w:val="center"/>
            </w:pPr>
          </w:p>
        </w:tc>
        <w:tc>
          <w:tcPr>
            <w:tcW w:w="1669" w:type="dxa"/>
            <w:tcMar>
              <w:top w:w="50" w:type="dxa"/>
              <w:left w:w="100" w:type="dxa"/>
            </w:tcMar>
            <w:vAlign w:val="center"/>
          </w:tcPr>
          <w:p w14:paraId="38BA996A">
            <w:pPr>
              <w:spacing w:before="0" w:after="0" w:line="276" w:lineRule="auto"/>
              <w:ind w:left="135"/>
              <w:jc w:val="center"/>
            </w:pPr>
          </w:p>
        </w:tc>
        <w:tc>
          <w:tcPr>
            <w:tcW w:w="1189" w:type="dxa"/>
            <w:tcMar>
              <w:top w:w="50" w:type="dxa"/>
              <w:left w:w="100" w:type="dxa"/>
            </w:tcMar>
            <w:vAlign w:val="center"/>
          </w:tcPr>
          <w:p w14:paraId="04D10073">
            <w:pPr>
              <w:spacing w:before="0" w:after="0"/>
              <w:ind w:left="135"/>
              <w:jc w:val="left"/>
            </w:pPr>
          </w:p>
        </w:tc>
        <w:tc>
          <w:tcPr>
            <w:tcW w:w="2021" w:type="dxa"/>
            <w:tcMar>
              <w:top w:w="50" w:type="dxa"/>
              <w:left w:w="100" w:type="dxa"/>
            </w:tcMar>
            <w:vAlign w:val="center"/>
          </w:tcPr>
          <w:p w14:paraId="6DB951FA">
            <w:pPr>
              <w:spacing w:before="0" w:after="0"/>
              <w:ind w:left="135"/>
              <w:jc w:val="left"/>
            </w:pPr>
            <w:r>
              <w:fldChar w:fldCharType="begin"/>
            </w:r>
            <w:r>
              <w:instrText xml:space="preserve"> HYPERLINK "https://m.edsoo.ru/I5U9J9Y8O" \h </w:instrText>
            </w:r>
            <w:r>
              <w:fldChar w:fldCharType="separate"/>
            </w:r>
            <w:r>
              <w:rPr>
                <w:rFonts w:ascii="Times New Roman" w:hAnsi="Times New Roman"/>
                <w:b w:val="0"/>
                <w:i w:val="0"/>
                <w:color w:val="0000FF"/>
                <w:sz w:val="22"/>
                <w:u w:val="single"/>
              </w:rPr>
              <w:t>https://m.edsoo.ru/I5U9J9Y8O</w:t>
            </w:r>
            <w:r>
              <w:rPr>
                <w:rFonts w:ascii="Times New Roman" w:hAnsi="Times New Roman"/>
                <w:b w:val="0"/>
                <w:i w:val="0"/>
                <w:color w:val="0000FF"/>
                <w:sz w:val="22"/>
                <w:u w:val="single"/>
              </w:rPr>
              <w:fldChar w:fldCharType="end"/>
            </w:r>
          </w:p>
        </w:tc>
      </w:tr>
      <w:tr w14:paraId="61849D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495680D">
            <w:pPr>
              <w:spacing w:before="0" w:after="0"/>
              <w:ind w:left="0"/>
              <w:jc w:val="left"/>
            </w:pPr>
            <w:r>
              <w:rPr>
                <w:rFonts w:ascii="Times New Roman" w:hAnsi="Times New Roman"/>
                <w:b w:val="0"/>
                <w:i w:val="0"/>
                <w:color w:val="000000"/>
                <w:sz w:val="24"/>
              </w:rPr>
              <w:t>64</w:t>
            </w:r>
          </w:p>
        </w:tc>
        <w:tc>
          <w:tcPr>
            <w:tcW w:w="2816" w:type="dxa"/>
            <w:tcMar>
              <w:top w:w="50" w:type="dxa"/>
              <w:left w:w="100" w:type="dxa"/>
            </w:tcMar>
            <w:vAlign w:val="center"/>
          </w:tcPr>
          <w:p w14:paraId="05B4375A">
            <w:pPr>
              <w:spacing w:before="0" w:after="0"/>
              <w:ind w:left="135"/>
              <w:jc w:val="left"/>
            </w:pPr>
            <w:r>
              <w:rPr>
                <w:rFonts w:ascii="Times New Roman" w:hAnsi="Times New Roman"/>
                <w:b w:val="0"/>
                <w:i w:val="0"/>
                <w:color w:val="000000"/>
                <w:sz w:val="24"/>
              </w:rPr>
              <w:t>Контрольная работа по теме "Окружность и круг. Геометрические построения"</w:t>
            </w:r>
          </w:p>
        </w:tc>
        <w:tc>
          <w:tcPr>
            <w:tcW w:w="869" w:type="dxa"/>
            <w:tcMar>
              <w:top w:w="50" w:type="dxa"/>
              <w:left w:w="100" w:type="dxa"/>
            </w:tcMar>
            <w:vAlign w:val="center"/>
          </w:tcPr>
          <w:p w14:paraId="3F68BF7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E49C80D">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23A67FAB">
            <w:pPr>
              <w:spacing w:before="0" w:after="0" w:line="276" w:lineRule="auto"/>
              <w:ind w:left="135"/>
              <w:jc w:val="center"/>
            </w:pPr>
          </w:p>
        </w:tc>
        <w:tc>
          <w:tcPr>
            <w:tcW w:w="1189" w:type="dxa"/>
            <w:tcMar>
              <w:top w:w="50" w:type="dxa"/>
              <w:left w:w="100" w:type="dxa"/>
            </w:tcMar>
            <w:vAlign w:val="center"/>
          </w:tcPr>
          <w:p w14:paraId="692D2553">
            <w:pPr>
              <w:spacing w:before="0" w:after="0"/>
              <w:ind w:left="135"/>
              <w:jc w:val="left"/>
            </w:pPr>
          </w:p>
        </w:tc>
        <w:tc>
          <w:tcPr>
            <w:tcW w:w="2021" w:type="dxa"/>
            <w:tcMar>
              <w:top w:w="50" w:type="dxa"/>
              <w:left w:w="100" w:type="dxa"/>
            </w:tcMar>
            <w:vAlign w:val="center"/>
          </w:tcPr>
          <w:p w14:paraId="0D3640C2">
            <w:pPr>
              <w:spacing w:before="0" w:after="0"/>
              <w:ind w:left="135"/>
              <w:jc w:val="left"/>
            </w:pPr>
            <w:r>
              <w:fldChar w:fldCharType="begin"/>
            </w:r>
            <w:r>
              <w:instrText xml:space="preserve"> HYPERLINK "https://m.edsoo.ru/E2D2L5H5H" \h </w:instrText>
            </w:r>
            <w:r>
              <w:fldChar w:fldCharType="separate"/>
            </w:r>
            <w:r>
              <w:rPr>
                <w:rFonts w:ascii="Times New Roman" w:hAnsi="Times New Roman"/>
                <w:b w:val="0"/>
                <w:i w:val="0"/>
                <w:color w:val="0000FF"/>
                <w:sz w:val="22"/>
                <w:u w:val="single"/>
              </w:rPr>
              <w:t>https://m.edsoo.ru/E2D2L5H5H</w:t>
            </w:r>
            <w:r>
              <w:rPr>
                <w:rFonts w:ascii="Times New Roman" w:hAnsi="Times New Roman"/>
                <w:b w:val="0"/>
                <w:i w:val="0"/>
                <w:color w:val="0000FF"/>
                <w:sz w:val="22"/>
                <w:u w:val="single"/>
              </w:rPr>
              <w:fldChar w:fldCharType="end"/>
            </w:r>
          </w:p>
        </w:tc>
      </w:tr>
      <w:tr w14:paraId="6CD31B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A55006E">
            <w:pPr>
              <w:spacing w:before="0" w:after="0"/>
              <w:ind w:left="0"/>
              <w:jc w:val="left"/>
            </w:pPr>
            <w:r>
              <w:rPr>
                <w:rFonts w:ascii="Times New Roman" w:hAnsi="Times New Roman"/>
                <w:b w:val="0"/>
                <w:i w:val="0"/>
                <w:color w:val="000000"/>
                <w:sz w:val="24"/>
              </w:rPr>
              <w:t>65</w:t>
            </w:r>
          </w:p>
        </w:tc>
        <w:tc>
          <w:tcPr>
            <w:tcW w:w="2816" w:type="dxa"/>
            <w:tcMar>
              <w:top w:w="50" w:type="dxa"/>
              <w:left w:w="100" w:type="dxa"/>
            </w:tcMar>
            <w:vAlign w:val="center"/>
          </w:tcPr>
          <w:p w14:paraId="0F8DDA0A">
            <w:pPr>
              <w:spacing w:before="0" w:after="0"/>
              <w:ind w:left="135"/>
              <w:jc w:val="left"/>
            </w:pPr>
            <w:r>
              <w:rPr>
                <w:rFonts w:ascii="Times New Roman" w:hAnsi="Times New Roman"/>
                <w:b w:val="0"/>
                <w:i w:val="0"/>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14:paraId="4A48A0A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0313B36">
            <w:pPr>
              <w:spacing w:before="0" w:after="0" w:line="276" w:lineRule="auto"/>
              <w:ind w:left="135"/>
              <w:jc w:val="center"/>
            </w:pPr>
          </w:p>
        </w:tc>
        <w:tc>
          <w:tcPr>
            <w:tcW w:w="1669" w:type="dxa"/>
            <w:tcMar>
              <w:top w:w="50" w:type="dxa"/>
              <w:left w:w="100" w:type="dxa"/>
            </w:tcMar>
            <w:vAlign w:val="center"/>
          </w:tcPr>
          <w:p w14:paraId="57FBEBEF">
            <w:pPr>
              <w:spacing w:before="0" w:after="0" w:line="276" w:lineRule="auto"/>
              <w:ind w:left="135"/>
              <w:jc w:val="center"/>
            </w:pPr>
          </w:p>
        </w:tc>
        <w:tc>
          <w:tcPr>
            <w:tcW w:w="1189" w:type="dxa"/>
            <w:tcMar>
              <w:top w:w="50" w:type="dxa"/>
              <w:left w:w="100" w:type="dxa"/>
            </w:tcMar>
            <w:vAlign w:val="center"/>
          </w:tcPr>
          <w:p w14:paraId="03F135E4">
            <w:pPr>
              <w:spacing w:before="0" w:after="0"/>
              <w:ind w:left="135"/>
              <w:jc w:val="left"/>
            </w:pPr>
          </w:p>
        </w:tc>
        <w:tc>
          <w:tcPr>
            <w:tcW w:w="2021" w:type="dxa"/>
            <w:tcMar>
              <w:top w:w="50" w:type="dxa"/>
              <w:left w:w="100" w:type="dxa"/>
            </w:tcMar>
            <w:vAlign w:val="center"/>
          </w:tcPr>
          <w:p w14:paraId="5E4EF0E3">
            <w:pPr>
              <w:spacing w:before="0" w:after="0"/>
              <w:ind w:left="135"/>
              <w:jc w:val="left"/>
            </w:pPr>
            <w:r>
              <w:fldChar w:fldCharType="begin"/>
            </w:r>
            <w:r>
              <w:instrText xml:space="preserve"> HYPERLINK "https://m.edsoo.ru/H3E4T6Z3G" \h </w:instrText>
            </w:r>
            <w:r>
              <w:fldChar w:fldCharType="separate"/>
            </w:r>
            <w:r>
              <w:rPr>
                <w:rFonts w:ascii="Times New Roman" w:hAnsi="Times New Roman"/>
                <w:b w:val="0"/>
                <w:i w:val="0"/>
                <w:color w:val="0000FF"/>
                <w:sz w:val="22"/>
                <w:u w:val="single"/>
              </w:rPr>
              <w:t>https://m.edsoo.ru/H3E4T6Z3G</w:t>
            </w:r>
            <w:r>
              <w:rPr>
                <w:rFonts w:ascii="Times New Roman" w:hAnsi="Times New Roman"/>
                <w:b w:val="0"/>
                <w:i w:val="0"/>
                <w:color w:val="0000FF"/>
                <w:sz w:val="22"/>
                <w:u w:val="single"/>
              </w:rPr>
              <w:fldChar w:fldCharType="end"/>
            </w:r>
          </w:p>
        </w:tc>
      </w:tr>
      <w:tr w14:paraId="6ADC5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421B4A3">
            <w:pPr>
              <w:spacing w:before="0" w:after="0"/>
              <w:ind w:left="0"/>
              <w:jc w:val="left"/>
            </w:pPr>
            <w:r>
              <w:rPr>
                <w:rFonts w:ascii="Times New Roman" w:hAnsi="Times New Roman"/>
                <w:b w:val="0"/>
                <w:i w:val="0"/>
                <w:color w:val="000000"/>
                <w:sz w:val="24"/>
              </w:rPr>
              <w:t>66</w:t>
            </w:r>
          </w:p>
        </w:tc>
        <w:tc>
          <w:tcPr>
            <w:tcW w:w="2816" w:type="dxa"/>
            <w:tcMar>
              <w:top w:w="50" w:type="dxa"/>
              <w:left w:w="100" w:type="dxa"/>
            </w:tcMar>
            <w:vAlign w:val="center"/>
          </w:tcPr>
          <w:p w14:paraId="7481439A">
            <w:pPr>
              <w:spacing w:before="0" w:after="0"/>
              <w:ind w:left="135"/>
              <w:jc w:val="left"/>
            </w:pPr>
            <w:r>
              <w:rPr>
                <w:rFonts w:ascii="Times New Roman" w:hAnsi="Times New Roman"/>
                <w:b w:val="0"/>
                <w:i w:val="0"/>
                <w:color w:val="000000"/>
                <w:sz w:val="24"/>
              </w:rPr>
              <w:t>Итоговая контрольная работа</w:t>
            </w:r>
          </w:p>
        </w:tc>
        <w:tc>
          <w:tcPr>
            <w:tcW w:w="869" w:type="dxa"/>
            <w:tcMar>
              <w:top w:w="50" w:type="dxa"/>
              <w:left w:w="100" w:type="dxa"/>
            </w:tcMar>
            <w:vAlign w:val="center"/>
          </w:tcPr>
          <w:p w14:paraId="3D309CE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5CA8FA9">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537566F5">
            <w:pPr>
              <w:spacing w:before="0" w:after="0" w:line="276" w:lineRule="auto"/>
              <w:ind w:left="135"/>
              <w:jc w:val="center"/>
            </w:pPr>
          </w:p>
        </w:tc>
        <w:tc>
          <w:tcPr>
            <w:tcW w:w="1189" w:type="dxa"/>
            <w:tcMar>
              <w:top w:w="50" w:type="dxa"/>
              <w:left w:w="100" w:type="dxa"/>
            </w:tcMar>
            <w:vAlign w:val="center"/>
          </w:tcPr>
          <w:p w14:paraId="7DBFF293">
            <w:pPr>
              <w:spacing w:before="0" w:after="0"/>
              <w:ind w:left="135"/>
              <w:jc w:val="left"/>
            </w:pPr>
          </w:p>
        </w:tc>
        <w:tc>
          <w:tcPr>
            <w:tcW w:w="2021" w:type="dxa"/>
            <w:tcMar>
              <w:top w:w="50" w:type="dxa"/>
              <w:left w:w="100" w:type="dxa"/>
            </w:tcMar>
            <w:vAlign w:val="center"/>
          </w:tcPr>
          <w:p w14:paraId="69F216F8">
            <w:pPr>
              <w:spacing w:before="0" w:after="0"/>
              <w:ind w:left="135"/>
              <w:jc w:val="left"/>
            </w:pPr>
            <w:r>
              <w:fldChar w:fldCharType="begin"/>
            </w:r>
            <w:r>
              <w:instrText xml:space="preserve"> HYPERLINK "https://m.edsoo.ru/S2B2J8B2Q" \h </w:instrText>
            </w:r>
            <w:r>
              <w:fldChar w:fldCharType="separate"/>
            </w:r>
            <w:r>
              <w:rPr>
                <w:rFonts w:ascii="Times New Roman" w:hAnsi="Times New Roman"/>
                <w:b w:val="0"/>
                <w:i w:val="0"/>
                <w:color w:val="0000FF"/>
                <w:sz w:val="22"/>
                <w:u w:val="single"/>
              </w:rPr>
              <w:t>https://m.edsoo.ru/S2B2J8B2Q</w:t>
            </w:r>
            <w:r>
              <w:rPr>
                <w:rFonts w:ascii="Times New Roman" w:hAnsi="Times New Roman"/>
                <w:b w:val="0"/>
                <w:i w:val="0"/>
                <w:color w:val="0000FF"/>
                <w:sz w:val="22"/>
                <w:u w:val="single"/>
              </w:rPr>
              <w:fldChar w:fldCharType="end"/>
            </w:r>
          </w:p>
        </w:tc>
      </w:tr>
      <w:tr w14:paraId="1E6B3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E44BD56">
            <w:pPr>
              <w:spacing w:before="0" w:after="0"/>
              <w:ind w:left="0"/>
              <w:jc w:val="left"/>
            </w:pPr>
            <w:r>
              <w:rPr>
                <w:rFonts w:ascii="Times New Roman" w:hAnsi="Times New Roman"/>
                <w:b w:val="0"/>
                <w:i w:val="0"/>
                <w:color w:val="000000"/>
                <w:sz w:val="24"/>
              </w:rPr>
              <w:t>67</w:t>
            </w:r>
          </w:p>
        </w:tc>
        <w:tc>
          <w:tcPr>
            <w:tcW w:w="2816" w:type="dxa"/>
            <w:tcMar>
              <w:top w:w="50" w:type="dxa"/>
              <w:left w:w="100" w:type="dxa"/>
            </w:tcMar>
            <w:vAlign w:val="center"/>
          </w:tcPr>
          <w:p w14:paraId="399813C3">
            <w:pPr>
              <w:spacing w:before="0" w:after="0"/>
              <w:ind w:left="135"/>
              <w:jc w:val="left"/>
            </w:pPr>
            <w:r>
              <w:rPr>
                <w:rFonts w:ascii="Times New Roman" w:hAnsi="Times New Roman"/>
                <w:b w:val="0"/>
                <w:i w:val="0"/>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14:paraId="3356149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1AFEF8E">
            <w:pPr>
              <w:spacing w:before="0" w:after="0" w:line="276" w:lineRule="auto"/>
              <w:ind w:left="135"/>
              <w:jc w:val="center"/>
            </w:pPr>
          </w:p>
        </w:tc>
        <w:tc>
          <w:tcPr>
            <w:tcW w:w="1669" w:type="dxa"/>
            <w:tcMar>
              <w:top w:w="50" w:type="dxa"/>
              <w:left w:w="100" w:type="dxa"/>
            </w:tcMar>
            <w:vAlign w:val="center"/>
          </w:tcPr>
          <w:p w14:paraId="2FF0F317">
            <w:pPr>
              <w:spacing w:before="0" w:after="0" w:line="276" w:lineRule="auto"/>
              <w:ind w:left="135"/>
              <w:jc w:val="center"/>
            </w:pPr>
          </w:p>
        </w:tc>
        <w:tc>
          <w:tcPr>
            <w:tcW w:w="1189" w:type="dxa"/>
            <w:tcMar>
              <w:top w:w="50" w:type="dxa"/>
              <w:left w:w="100" w:type="dxa"/>
            </w:tcMar>
            <w:vAlign w:val="center"/>
          </w:tcPr>
          <w:p w14:paraId="3C4DCC90">
            <w:pPr>
              <w:spacing w:before="0" w:after="0"/>
              <w:ind w:left="135"/>
              <w:jc w:val="left"/>
            </w:pPr>
          </w:p>
        </w:tc>
        <w:tc>
          <w:tcPr>
            <w:tcW w:w="2021" w:type="dxa"/>
            <w:tcMar>
              <w:top w:w="50" w:type="dxa"/>
              <w:left w:w="100" w:type="dxa"/>
            </w:tcMar>
            <w:vAlign w:val="center"/>
          </w:tcPr>
          <w:p w14:paraId="0401B721">
            <w:pPr>
              <w:spacing w:before="0" w:after="0"/>
              <w:ind w:left="135"/>
              <w:jc w:val="left"/>
            </w:pPr>
            <w:r>
              <w:fldChar w:fldCharType="begin"/>
            </w:r>
            <w:r>
              <w:instrText xml:space="preserve"> HYPERLINK "https://m.edsoo.ru/V4V6P0B6N" \h </w:instrText>
            </w:r>
            <w:r>
              <w:fldChar w:fldCharType="separate"/>
            </w:r>
            <w:r>
              <w:rPr>
                <w:rFonts w:ascii="Times New Roman" w:hAnsi="Times New Roman"/>
                <w:b w:val="0"/>
                <w:i w:val="0"/>
                <w:color w:val="0000FF"/>
                <w:sz w:val="22"/>
                <w:u w:val="single"/>
              </w:rPr>
              <w:t>https://m.edsoo.ru/V4V6P0B6N</w:t>
            </w:r>
            <w:r>
              <w:rPr>
                <w:rFonts w:ascii="Times New Roman" w:hAnsi="Times New Roman"/>
                <w:b w:val="0"/>
                <w:i w:val="0"/>
                <w:color w:val="0000FF"/>
                <w:sz w:val="22"/>
                <w:u w:val="single"/>
              </w:rPr>
              <w:fldChar w:fldCharType="end"/>
            </w:r>
          </w:p>
        </w:tc>
      </w:tr>
      <w:tr w14:paraId="2B02B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E357878">
            <w:pPr>
              <w:spacing w:before="0" w:after="0"/>
              <w:ind w:left="0"/>
              <w:jc w:val="left"/>
            </w:pPr>
            <w:r>
              <w:rPr>
                <w:rFonts w:ascii="Times New Roman" w:hAnsi="Times New Roman"/>
                <w:b w:val="0"/>
                <w:i w:val="0"/>
                <w:color w:val="000000"/>
                <w:sz w:val="24"/>
              </w:rPr>
              <w:t>68</w:t>
            </w:r>
          </w:p>
        </w:tc>
        <w:tc>
          <w:tcPr>
            <w:tcW w:w="2816" w:type="dxa"/>
            <w:tcMar>
              <w:top w:w="50" w:type="dxa"/>
              <w:left w:w="100" w:type="dxa"/>
            </w:tcMar>
            <w:vAlign w:val="center"/>
          </w:tcPr>
          <w:p w14:paraId="4499CF63">
            <w:pPr>
              <w:spacing w:before="0" w:after="0"/>
              <w:ind w:left="135"/>
              <w:jc w:val="left"/>
            </w:pPr>
            <w:r>
              <w:rPr>
                <w:rFonts w:ascii="Times New Roman" w:hAnsi="Times New Roman"/>
                <w:b w:val="0"/>
                <w:i w:val="0"/>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14:paraId="294A5D3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1FD4CCA">
            <w:pPr>
              <w:spacing w:before="0" w:after="0" w:line="276" w:lineRule="auto"/>
              <w:ind w:left="135"/>
              <w:jc w:val="center"/>
            </w:pPr>
          </w:p>
        </w:tc>
        <w:tc>
          <w:tcPr>
            <w:tcW w:w="1669" w:type="dxa"/>
            <w:tcMar>
              <w:top w:w="50" w:type="dxa"/>
              <w:left w:w="100" w:type="dxa"/>
            </w:tcMar>
            <w:vAlign w:val="center"/>
          </w:tcPr>
          <w:p w14:paraId="29739C58">
            <w:pPr>
              <w:spacing w:before="0" w:after="0" w:line="276" w:lineRule="auto"/>
              <w:ind w:left="135"/>
              <w:jc w:val="center"/>
            </w:pPr>
          </w:p>
        </w:tc>
        <w:tc>
          <w:tcPr>
            <w:tcW w:w="1189" w:type="dxa"/>
            <w:tcMar>
              <w:top w:w="50" w:type="dxa"/>
              <w:left w:w="100" w:type="dxa"/>
            </w:tcMar>
            <w:vAlign w:val="center"/>
          </w:tcPr>
          <w:p w14:paraId="3B1B5D2C">
            <w:pPr>
              <w:spacing w:before="0" w:after="0"/>
              <w:ind w:left="135"/>
              <w:jc w:val="left"/>
            </w:pPr>
          </w:p>
        </w:tc>
        <w:tc>
          <w:tcPr>
            <w:tcW w:w="2021" w:type="dxa"/>
            <w:tcMar>
              <w:top w:w="50" w:type="dxa"/>
              <w:left w:w="100" w:type="dxa"/>
            </w:tcMar>
            <w:vAlign w:val="center"/>
          </w:tcPr>
          <w:p w14:paraId="59CF0D34">
            <w:pPr>
              <w:spacing w:before="0" w:after="0"/>
              <w:ind w:left="135"/>
              <w:jc w:val="left"/>
            </w:pPr>
            <w:r>
              <w:fldChar w:fldCharType="begin"/>
            </w:r>
            <w:r>
              <w:instrText xml:space="preserve"> HYPERLINK "https://m.edsoo.ru/T4Y8G8K1G" \h </w:instrText>
            </w:r>
            <w:r>
              <w:fldChar w:fldCharType="separate"/>
            </w:r>
            <w:r>
              <w:rPr>
                <w:rFonts w:ascii="Times New Roman" w:hAnsi="Times New Roman"/>
                <w:b w:val="0"/>
                <w:i w:val="0"/>
                <w:color w:val="0000FF"/>
                <w:sz w:val="22"/>
                <w:u w:val="single"/>
              </w:rPr>
              <w:t>https://m.edsoo.ru/T4Y8G8K1G</w:t>
            </w:r>
            <w:r>
              <w:rPr>
                <w:rFonts w:ascii="Times New Roman" w:hAnsi="Times New Roman"/>
                <w:b w:val="0"/>
                <w:i w:val="0"/>
                <w:color w:val="0000FF"/>
                <w:sz w:val="22"/>
                <w:u w:val="single"/>
              </w:rPr>
              <w:fldChar w:fldCharType="end"/>
            </w:r>
          </w:p>
        </w:tc>
      </w:tr>
      <w:tr w14:paraId="4BFDE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A72A496">
            <w:pPr>
              <w:spacing w:before="0" w:after="0"/>
              <w:ind w:left="135"/>
              <w:jc w:val="left"/>
            </w:pPr>
            <w:r>
              <w:rPr>
                <w:rFonts w:ascii="Times New Roman" w:hAnsi="Times New Roman"/>
                <w:b w:val="0"/>
                <w:i w:val="0"/>
                <w:color w:val="000000"/>
                <w:sz w:val="24"/>
              </w:rPr>
              <w:t>ОБЩЕЕ КОЛИЧЕСТВО ЧАСОВ ПО ПРОГРАММЕ</w:t>
            </w:r>
          </w:p>
        </w:tc>
        <w:tc>
          <w:tcPr>
            <w:tcW w:w="1366" w:type="dxa"/>
            <w:tcMar>
              <w:top w:w="50" w:type="dxa"/>
              <w:left w:w="100" w:type="dxa"/>
            </w:tcMar>
            <w:vAlign w:val="center"/>
          </w:tcPr>
          <w:p w14:paraId="26586FD4">
            <w:pPr>
              <w:spacing w:before="0" w:after="0" w:line="276" w:lineRule="auto"/>
              <w:ind w:left="135"/>
              <w:jc w:val="center"/>
            </w:pPr>
            <w:r>
              <w:rPr>
                <w:rFonts w:ascii="Times New Roman" w:hAnsi="Times New Roman"/>
                <w:b w:val="0"/>
                <w:i w:val="0"/>
                <w:color w:val="000000"/>
                <w:sz w:val="24"/>
              </w:rPr>
              <w:t xml:space="preserve"> 68 </w:t>
            </w:r>
          </w:p>
        </w:tc>
        <w:tc>
          <w:tcPr>
            <w:tcW w:w="1573" w:type="dxa"/>
            <w:tcMar>
              <w:top w:w="50" w:type="dxa"/>
              <w:left w:w="100" w:type="dxa"/>
            </w:tcMar>
            <w:vAlign w:val="center"/>
          </w:tcPr>
          <w:p w14:paraId="754BE6C9">
            <w:pPr>
              <w:spacing w:before="0" w:after="0" w:line="276" w:lineRule="auto"/>
              <w:ind w:left="135"/>
              <w:jc w:val="center"/>
            </w:pPr>
            <w:r>
              <w:rPr>
                <w:rFonts w:ascii="Times New Roman" w:hAnsi="Times New Roman"/>
                <w:b w:val="0"/>
                <w:i w:val="0"/>
                <w:color w:val="000000"/>
                <w:sz w:val="24"/>
              </w:rPr>
              <w:t xml:space="preserve"> 4 </w:t>
            </w:r>
          </w:p>
        </w:tc>
        <w:tc>
          <w:tcPr>
            <w:tcW w:w="1669" w:type="dxa"/>
            <w:tcMar>
              <w:top w:w="50" w:type="dxa"/>
              <w:left w:w="100" w:type="dxa"/>
            </w:tcMar>
            <w:vAlign w:val="center"/>
          </w:tcPr>
          <w:p w14:paraId="573D1EAA">
            <w:pPr>
              <w:spacing w:before="0" w:after="0" w:line="276" w:lineRule="auto"/>
              <w:ind w:left="135"/>
              <w:jc w:val="center"/>
            </w:pPr>
            <w:r>
              <w:rPr>
                <w:rFonts w:ascii="Times New Roman" w:hAnsi="Times New Roman"/>
                <w:b w:val="0"/>
                <w:i w:val="0"/>
                <w:color w:val="000000"/>
                <w:sz w:val="24"/>
              </w:rPr>
              <w:t xml:space="preserve"> 11 </w:t>
            </w:r>
          </w:p>
        </w:tc>
        <w:tc>
          <w:tcPr>
            <w:tcW w:w="0" w:type="auto"/>
            <w:gridSpan w:val="2"/>
            <w:tcMar>
              <w:top w:w="50" w:type="dxa"/>
              <w:left w:w="100" w:type="dxa"/>
            </w:tcMar>
            <w:vAlign w:val="center"/>
          </w:tcPr>
          <w:p w14:paraId="23D9D8F6">
            <w:pPr>
              <w:jc w:val="left"/>
            </w:pPr>
          </w:p>
        </w:tc>
      </w:tr>
    </w:tbl>
    <w:p w14:paraId="18068C4A">
      <w:pPr>
        <w:sectPr>
          <w:pgSz w:w="16383" w:h="11906" w:orient="landscape"/>
          <w:cols w:space="720" w:num="1"/>
        </w:sectPr>
      </w:pPr>
    </w:p>
    <w:p w14:paraId="55BDAA4E">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1"/>
        <w:gridCol w:w="4146"/>
        <w:gridCol w:w="1097"/>
        <w:gridCol w:w="1235"/>
        <w:gridCol w:w="1341"/>
        <w:gridCol w:w="931"/>
        <w:gridCol w:w="3335"/>
      </w:tblGrid>
      <w:tr w14:paraId="458A3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vMerge w:val="restart"/>
            <w:tcMar>
              <w:top w:w="50" w:type="dxa"/>
              <w:left w:w="100" w:type="dxa"/>
            </w:tcMar>
            <w:vAlign w:val="center"/>
          </w:tcPr>
          <w:p w14:paraId="4614D69C">
            <w:pPr>
              <w:spacing w:before="0" w:after="0"/>
              <w:ind w:left="135"/>
              <w:jc w:val="left"/>
            </w:pPr>
            <w:r>
              <w:rPr>
                <w:rFonts w:ascii="Times New Roman" w:hAnsi="Times New Roman"/>
                <w:b/>
                <w:i w:val="0"/>
                <w:color w:val="000000"/>
                <w:sz w:val="24"/>
              </w:rPr>
              <w:t xml:space="preserve">№ п/п </w:t>
            </w:r>
          </w:p>
          <w:p w14:paraId="69773D7B">
            <w:pPr>
              <w:spacing w:before="0" w:after="0"/>
              <w:ind w:left="135"/>
              <w:jc w:val="left"/>
            </w:pPr>
          </w:p>
        </w:tc>
        <w:tc>
          <w:tcPr>
            <w:tcW w:w="3344" w:type="dxa"/>
            <w:vMerge w:val="restart"/>
            <w:tcMar>
              <w:top w:w="50" w:type="dxa"/>
              <w:left w:w="100" w:type="dxa"/>
            </w:tcMar>
            <w:vAlign w:val="center"/>
          </w:tcPr>
          <w:p w14:paraId="5559FBEB">
            <w:pPr>
              <w:spacing w:before="0" w:after="0"/>
              <w:ind w:left="135"/>
              <w:jc w:val="left"/>
            </w:pPr>
            <w:r>
              <w:rPr>
                <w:rFonts w:ascii="Times New Roman" w:hAnsi="Times New Roman"/>
                <w:b/>
                <w:i w:val="0"/>
                <w:color w:val="000000"/>
                <w:sz w:val="24"/>
              </w:rPr>
              <w:t xml:space="preserve">Тема урока </w:t>
            </w:r>
          </w:p>
          <w:p w14:paraId="542BB25C">
            <w:pPr>
              <w:spacing w:before="0" w:after="0"/>
              <w:ind w:left="135"/>
              <w:jc w:val="left"/>
            </w:pPr>
          </w:p>
        </w:tc>
        <w:tc>
          <w:tcPr>
            <w:tcW w:w="0" w:type="auto"/>
            <w:gridSpan w:val="3"/>
            <w:tcMar>
              <w:top w:w="50" w:type="dxa"/>
              <w:left w:w="100" w:type="dxa"/>
            </w:tcMar>
            <w:vAlign w:val="center"/>
          </w:tcPr>
          <w:p w14:paraId="76807D8E">
            <w:pPr>
              <w:spacing w:before="0" w:after="0"/>
              <w:ind w:left="0"/>
              <w:jc w:val="left"/>
            </w:pPr>
            <w:r>
              <w:rPr>
                <w:rFonts w:ascii="Times New Roman" w:hAnsi="Times New Roman"/>
                <w:b/>
                <w:i w:val="0"/>
                <w:color w:val="000000"/>
                <w:sz w:val="24"/>
              </w:rPr>
              <w:t>Количество часов</w:t>
            </w:r>
          </w:p>
        </w:tc>
        <w:tc>
          <w:tcPr>
            <w:tcW w:w="1137" w:type="dxa"/>
            <w:vMerge w:val="restart"/>
            <w:tcMar>
              <w:top w:w="50" w:type="dxa"/>
              <w:left w:w="100" w:type="dxa"/>
            </w:tcMar>
            <w:vAlign w:val="center"/>
          </w:tcPr>
          <w:p w14:paraId="3C108548">
            <w:pPr>
              <w:spacing w:before="0" w:after="0"/>
              <w:ind w:left="135"/>
              <w:jc w:val="left"/>
            </w:pPr>
            <w:r>
              <w:rPr>
                <w:rFonts w:ascii="Times New Roman" w:hAnsi="Times New Roman"/>
                <w:b/>
                <w:i w:val="0"/>
                <w:color w:val="000000"/>
                <w:sz w:val="24"/>
              </w:rPr>
              <w:t xml:space="preserve">Дата изучения </w:t>
            </w:r>
          </w:p>
          <w:p w14:paraId="1C510A49">
            <w:pPr>
              <w:spacing w:before="0" w:after="0"/>
              <w:ind w:left="135"/>
              <w:jc w:val="left"/>
            </w:pPr>
          </w:p>
        </w:tc>
        <w:tc>
          <w:tcPr>
            <w:tcW w:w="1955" w:type="dxa"/>
            <w:vMerge w:val="restart"/>
            <w:tcMar>
              <w:top w:w="50" w:type="dxa"/>
              <w:left w:w="100" w:type="dxa"/>
            </w:tcMar>
            <w:vAlign w:val="center"/>
          </w:tcPr>
          <w:p w14:paraId="00C714A2">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11C184F">
            <w:pPr>
              <w:spacing w:before="0" w:after="0"/>
              <w:ind w:left="135"/>
              <w:jc w:val="left"/>
            </w:pPr>
          </w:p>
        </w:tc>
      </w:tr>
      <w:tr w14:paraId="6CE74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0BCD3FD">
            <w:pPr>
              <w:jc w:val="left"/>
            </w:pPr>
          </w:p>
        </w:tc>
        <w:tc>
          <w:tcPr>
            <w:tcW w:w="0" w:type="auto"/>
            <w:vMerge w:val="continue"/>
            <w:tcBorders>
              <w:top w:val="nil"/>
            </w:tcBorders>
            <w:tcMar>
              <w:top w:w="50" w:type="dxa"/>
              <w:left w:w="100" w:type="dxa"/>
            </w:tcMar>
          </w:tcPr>
          <w:p w14:paraId="3DA5966B">
            <w:pPr>
              <w:jc w:val="left"/>
            </w:pPr>
          </w:p>
        </w:tc>
        <w:tc>
          <w:tcPr>
            <w:tcW w:w="812" w:type="dxa"/>
            <w:tcMar>
              <w:top w:w="50" w:type="dxa"/>
              <w:left w:w="100" w:type="dxa"/>
            </w:tcMar>
            <w:vAlign w:val="center"/>
          </w:tcPr>
          <w:p w14:paraId="29172A78">
            <w:pPr>
              <w:spacing w:before="0" w:after="0"/>
              <w:ind w:left="135"/>
              <w:jc w:val="left"/>
            </w:pPr>
            <w:r>
              <w:rPr>
                <w:rFonts w:ascii="Times New Roman" w:hAnsi="Times New Roman"/>
                <w:b/>
                <w:i w:val="0"/>
                <w:color w:val="000000"/>
                <w:sz w:val="24"/>
              </w:rPr>
              <w:t xml:space="preserve">Всего </w:t>
            </w:r>
          </w:p>
          <w:p w14:paraId="4A71F044">
            <w:pPr>
              <w:spacing w:before="0" w:after="0"/>
              <w:ind w:left="135"/>
              <w:jc w:val="left"/>
            </w:pPr>
          </w:p>
        </w:tc>
        <w:tc>
          <w:tcPr>
            <w:tcW w:w="1507" w:type="dxa"/>
            <w:tcMar>
              <w:top w:w="50" w:type="dxa"/>
              <w:left w:w="100" w:type="dxa"/>
            </w:tcMar>
            <w:vAlign w:val="center"/>
          </w:tcPr>
          <w:p w14:paraId="0077F254">
            <w:pPr>
              <w:spacing w:before="0" w:after="0"/>
              <w:ind w:left="135"/>
              <w:jc w:val="left"/>
            </w:pPr>
            <w:r>
              <w:rPr>
                <w:rFonts w:ascii="Times New Roman" w:hAnsi="Times New Roman"/>
                <w:b/>
                <w:i w:val="0"/>
                <w:color w:val="000000"/>
                <w:sz w:val="24"/>
              </w:rPr>
              <w:t xml:space="preserve">Контрольные работы </w:t>
            </w:r>
          </w:p>
          <w:p w14:paraId="385CFAE8">
            <w:pPr>
              <w:spacing w:before="0" w:after="0"/>
              <w:ind w:left="135"/>
              <w:jc w:val="left"/>
            </w:pPr>
          </w:p>
        </w:tc>
        <w:tc>
          <w:tcPr>
            <w:tcW w:w="1607" w:type="dxa"/>
            <w:tcMar>
              <w:top w:w="50" w:type="dxa"/>
              <w:left w:w="100" w:type="dxa"/>
            </w:tcMar>
            <w:vAlign w:val="center"/>
          </w:tcPr>
          <w:p w14:paraId="6096B717">
            <w:pPr>
              <w:spacing w:before="0" w:after="0"/>
              <w:ind w:left="135"/>
              <w:jc w:val="left"/>
            </w:pPr>
            <w:r>
              <w:rPr>
                <w:rFonts w:ascii="Times New Roman" w:hAnsi="Times New Roman"/>
                <w:b/>
                <w:i w:val="0"/>
                <w:color w:val="000000"/>
                <w:sz w:val="24"/>
              </w:rPr>
              <w:t xml:space="preserve">Практические работы </w:t>
            </w:r>
          </w:p>
          <w:p w14:paraId="4832E73E">
            <w:pPr>
              <w:spacing w:before="0" w:after="0"/>
              <w:ind w:left="135"/>
              <w:jc w:val="left"/>
            </w:pPr>
          </w:p>
        </w:tc>
        <w:tc>
          <w:tcPr>
            <w:tcW w:w="0" w:type="auto"/>
            <w:vMerge w:val="continue"/>
            <w:tcBorders>
              <w:top w:val="nil"/>
            </w:tcBorders>
            <w:tcMar>
              <w:top w:w="50" w:type="dxa"/>
              <w:left w:w="100" w:type="dxa"/>
            </w:tcMar>
          </w:tcPr>
          <w:p w14:paraId="3503190A">
            <w:pPr>
              <w:jc w:val="left"/>
            </w:pPr>
          </w:p>
        </w:tc>
        <w:tc>
          <w:tcPr>
            <w:tcW w:w="0" w:type="auto"/>
            <w:vMerge w:val="continue"/>
            <w:tcBorders>
              <w:top w:val="nil"/>
            </w:tcBorders>
            <w:tcMar>
              <w:top w:w="50" w:type="dxa"/>
              <w:left w:w="100" w:type="dxa"/>
            </w:tcMar>
          </w:tcPr>
          <w:p w14:paraId="62D226BB">
            <w:pPr>
              <w:jc w:val="left"/>
            </w:pPr>
          </w:p>
        </w:tc>
      </w:tr>
      <w:tr w14:paraId="376D9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D8C9380">
            <w:pPr>
              <w:spacing w:before="0" w:after="0"/>
              <w:ind w:left="0"/>
              <w:jc w:val="left"/>
            </w:pPr>
            <w:r>
              <w:rPr>
                <w:rFonts w:ascii="Times New Roman" w:hAnsi="Times New Roman"/>
                <w:b w:val="0"/>
                <w:i w:val="0"/>
                <w:color w:val="000000"/>
                <w:sz w:val="24"/>
              </w:rPr>
              <w:t>1</w:t>
            </w:r>
          </w:p>
        </w:tc>
        <w:tc>
          <w:tcPr>
            <w:tcW w:w="3344" w:type="dxa"/>
            <w:tcMar>
              <w:top w:w="50" w:type="dxa"/>
              <w:left w:w="100" w:type="dxa"/>
            </w:tcMar>
            <w:vAlign w:val="center"/>
          </w:tcPr>
          <w:p w14:paraId="6E19DCE4">
            <w:pPr>
              <w:spacing w:before="0" w:after="0"/>
              <w:ind w:left="135"/>
              <w:jc w:val="left"/>
            </w:pPr>
            <w:r>
              <w:rPr>
                <w:rFonts w:ascii="Times New Roman" w:hAnsi="Times New Roman"/>
                <w:b w:val="0"/>
                <w:i w:val="0"/>
                <w:color w:val="000000"/>
                <w:sz w:val="24"/>
              </w:rPr>
              <w:t>Параллелограмм, его признаки и свойства</w:t>
            </w:r>
          </w:p>
        </w:tc>
        <w:tc>
          <w:tcPr>
            <w:tcW w:w="812" w:type="dxa"/>
            <w:tcMar>
              <w:top w:w="50" w:type="dxa"/>
              <w:left w:w="100" w:type="dxa"/>
            </w:tcMar>
            <w:vAlign w:val="center"/>
          </w:tcPr>
          <w:p w14:paraId="42E77E6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ABC4EA4">
            <w:pPr>
              <w:spacing w:before="0" w:after="0" w:line="276" w:lineRule="auto"/>
              <w:ind w:left="135"/>
              <w:jc w:val="center"/>
            </w:pPr>
          </w:p>
        </w:tc>
        <w:tc>
          <w:tcPr>
            <w:tcW w:w="1607" w:type="dxa"/>
            <w:tcMar>
              <w:top w:w="50" w:type="dxa"/>
              <w:left w:w="100" w:type="dxa"/>
            </w:tcMar>
            <w:vAlign w:val="center"/>
          </w:tcPr>
          <w:p w14:paraId="46976C87">
            <w:pPr>
              <w:spacing w:before="0" w:after="0" w:line="276" w:lineRule="auto"/>
              <w:ind w:left="135"/>
              <w:jc w:val="center"/>
            </w:pPr>
          </w:p>
        </w:tc>
        <w:tc>
          <w:tcPr>
            <w:tcW w:w="1137" w:type="dxa"/>
            <w:tcMar>
              <w:top w:w="50" w:type="dxa"/>
              <w:left w:w="100" w:type="dxa"/>
            </w:tcMar>
            <w:vAlign w:val="center"/>
          </w:tcPr>
          <w:p w14:paraId="7C7B6865">
            <w:pPr>
              <w:spacing w:before="0" w:after="0"/>
              <w:ind w:left="135"/>
              <w:jc w:val="left"/>
            </w:pPr>
          </w:p>
        </w:tc>
        <w:tc>
          <w:tcPr>
            <w:tcW w:w="1955" w:type="dxa"/>
            <w:tcMar>
              <w:top w:w="50" w:type="dxa"/>
              <w:left w:w="100" w:type="dxa"/>
            </w:tcMar>
            <w:vAlign w:val="center"/>
          </w:tcPr>
          <w:p w14:paraId="54B621D0">
            <w:pPr>
              <w:spacing w:before="0" w:after="0"/>
              <w:ind w:left="135"/>
              <w:jc w:val="left"/>
            </w:pPr>
            <w:r>
              <w:fldChar w:fldCharType="begin"/>
            </w:r>
            <w:r>
              <w:instrText xml:space="preserve"> HYPERLINK "https://m.edsoo.ru/E1X0I3O6P" \h </w:instrText>
            </w:r>
            <w:r>
              <w:fldChar w:fldCharType="separate"/>
            </w:r>
            <w:r>
              <w:rPr>
                <w:rFonts w:ascii="Times New Roman" w:hAnsi="Times New Roman"/>
                <w:b w:val="0"/>
                <w:i w:val="0"/>
                <w:color w:val="0000FF"/>
                <w:sz w:val="22"/>
                <w:u w:val="single"/>
              </w:rPr>
              <w:t>https://m.edsoo.ru/E1X0I3O6P</w:t>
            </w:r>
            <w:r>
              <w:rPr>
                <w:rFonts w:ascii="Times New Roman" w:hAnsi="Times New Roman"/>
                <w:b w:val="0"/>
                <w:i w:val="0"/>
                <w:color w:val="0000FF"/>
                <w:sz w:val="22"/>
                <w:u w:val="single"/>
              </w:rPr>
              <w:fldChar w:fldCharType="end"/>
            </w:r>
          </w:p>
        </w:tc>
      </w:tr>
      <w:tr w14:paraId="28405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7D4882B">
            <w:pPr>
              <w:spacing w:before="0" w:after="0"/>
              <w:ind w:left="0"/>
              <w:jc w:val="left"/>
            </w:pPr>
            <w:r>
              <w:rPr>
                <w:rFonts w:ascii="Times New Roman" w:hAnsi="Times New Roman"/>
                <w:b w:val="0"/>
                <w:i w:val="0"/>
                <w:color w:val="000000"/>
                <w:sz w:val="24"/>
              </w:rPr>
              <w:t>2</w:t>
            </w:r>
          </w:p>
        </w:tc>
        <w:tc>
          <w:tcPr>
            <w:tcW w:w="3344" w:type="dxa"/>
            <w:tcMar>
              <w:top w:w="50" w:type="dxa"/>
              <w:left w:w="100" w:type="dxa"/>
            </w:tcMar>
            <w:vAlign w:val="center"/>
          </w:tcPr>
          <w:p w14:paraId="3A1490F2">
            <w:pPr>
              <w:spacing w:before="0" w:after="0"/>
              <w:ind w:left="135"/>
              <w:jc w:val="left"/>
            </w:pPr>
            <w:r>
              <w:rPr>
                <w:rFonts w:ascii="Times New Roman" w:hAnsi="Times New Roman"/>
                <w:b w:val="0"/>
                <w:i w:val="0"/>
                <w:color w:val="000000"/>
                <w:sz w:val="24"/>
              </w:rPr>
              <w:t>Параллелограмм, его признаки и свойства</w:t>
            </w:r>
          </w:p>
        </w:tc>
        <w:tc>
          <w:tcPr>
            <w:tcW w:w="812" w:type="dxa"/>
            <w:tcMar>
              <w:top w:w="50" w:type="dxa"/>
              <w:left w:w="100" w:type="dxa"/>
            </w:tcMar>
            <w:vAlign w:val="center"/>
          </w:tcPr>
          <w:p w14:paraId="660D12D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984F96B">
            <w:pPr>
              <w:spacing w:before="0" w:after="0" w:line="276" w:lineRule="auto"/>
              <w:ind w:left="135"/>
              <w:jc w:val="center"/>
            </w:pPr>
          </w:p>
        </w:tc>
        <w:tc>
          <w:tcPr>
            <w:tcW w:w="1607" w:type="dxa"/>
            <w:tcMar>
              <w:top w:w="50" w:type="dxa"/>
              <w:left w:w="100" w:type="dxa"/>
            </w:tcMar>
            <w:vAlign w:val="center"/>
          </w:tcPr>
          <w:p w14:paraId="7A5FF4D2">
            <w:pPr>
              <w:spacing w:before="0" w:after="0" w:line="276" w:lineRule="auto"/>
              <w:ind w:left="135"/>
              <w:jc w:val="center"/>
            </w:pPr>
          </w:p>
        </w:tc>
        <w:tc>
          <w:tcPr>
            <w:tcW w:w="1137" w:type="dxa"/>
            <w:tcMar>
              <w:top w:w="50" w:type="dxa"/>
              <w:left w:w="100" w:type="dxa"/>
            </w:tcMar>
            <w:vAlign w:val="center"/>
          </w:tcPr>
          <w:p w14:paraId="47DC0029">
            <w:pPr>
              <w:spacing w:before="0" w:after="0"/>
              <w:ind w:left="135"/>
              <w:jc w:val="left"/>
            </w:pPr>
          </w:p>
        </w:tc>
        <w:tc>
          <w:tcPr>
            <w:tcW w:w="1955" w:type="dxa"/>
            <w:tcMar>
              <w:top w:w="50" w:type="dxa"/>
              <w:left w:w="100" w:type="dxa"/>
            </w:tcMar>
            <w:vAlign w:val="center"/>
          </w:tcPr>
          <w:p w14:paraId="0A443908">
            <w:pPr>
              <w:spacing w:before="0" w:after="0"/>
              <w:ind w:left="135"/>
              <w:jc w:val="left"/>
            </w:pPr>
            <w:r>
              <w:fldChar w:fldCharType="begin"/>
            </w:r>
            <w:r>
              <w:instrText xml:space="preserve"> HYPERLINK "https://m.edsoo.ru/L5G1B1K3V" \h </w:instrText>
            </w:r>
            <w:r>
              <w:fldChar w:fldCharType="separate"/>
            </w:r>
            <w:r>
              <w:rPr>
                <w:rFonts w:ascii="Times New Roman" w:hAnsi="Times New Roman"/>
                <w:b w:val="0"/>
                <w:i w:val="0"/>
                <w:color w:val="0000FF"/>
                <w:sz w:val="22"/>
                <w:u w:val="single"/>
              </w:rPr>
              <w:t>https://m.edsoo.ru/L5G1B1K3V</w:t>
            </w:r>
            <w:r>
              <w:rPr>
                <w:rFonts w:ascii="Times New Roman" w:hAnsi="Times New Roman"/>
                <w:b w:val="0"/>
                <w:i w:val="0"/>
                <w:color w:val="0000FF"/>
                <w:sz w:val="22"/>
                <w:u w:val="single"/>
              </w:rPr>
              <w:fldChar w:fldCharType="end"/>
            </w:r>
          </w:p>
        </w:tc>
      </w:tr>
      <w:tr w14:paraId="6A9053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FD54B9B">
            <w:pPr>
              <w:spacing w:before="0" w:after="0"/>
              <w:ind w:left="0"/>
              <w:jc w:val="left"/>
            </w:pPr>
            <w:r>
              <w:rPr>
                <w:rFonts w:ascii="Times New Roman" w:hAnsi="Times New Roman"/>
                <w:b w:val="0"/>
                <w:i w:val="0"/>
                <w:color w:val="000000"/>
                <w:sz w:val="24"/>
              </w:rPr>
              <w:t>3</w:t>
            </w:r>
          </w:p>
        </w:tc>
        <w:tc>
          <w:tcPr>
            <w:tcW w:w="3344" w:type="dxa"/>
            <w:tcMar>
              <w:top w:w="50" w:type="dxa"/>
              <w:left w:w="100" w:type="dxa"/>
            </w:tcMar>
            <w:vAlign w:val="center"/>
          </w:tcPr>
          <w:p w14:paraId="345B91E1">
            <w:pPr>
              <w:spacing w:before="0" w:after="0"/>
              <w:ind w:left="135"/>
              <w:jc w:val="left"/>
            </w:pPr>
            <w:r>
              <w:rPr>
                <w:rFonts w:ascii="Times New Roman" w:hAnsi="Times New Roman"/>
                <w:b w:val="0"/>
                <w:i w:val="0"/>
                <w:color w:val="000000"/>
                <w:sz w:val="24"/>
              </w:rPr>
              <w:t>Параллелограмм, его признаки и свойства</w:t>
            </w:r>
          </w:p>
        </w:tc>
        <w:tc>
          <w:tcPr>
            <w:tcW w:w="812" w:type="dxa"/>
            <w:tcMar>
              <w:top w:w="50" w:type="dxa"/>
              <w:left w:w="100" w:type="dxa"/>
            </w:tcMar>
            <w:vAlign w:val="center"/>
          </w:tcPr>
          <w:p w14:paraId="6B61D6B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FDA6D2A">
            <w:pPr>
              <w:spacing w:before="0" w:after="0" w:line="276" w:lineRule="auto"/>
              <w:ind w:left="135"/>
              <w:jc w:val="center"/>
            </w:pPr>
          </w:p>
        </w:tc>
        <w:tc>
          <w:tcPr>
            <w:tcW w:w="1607" w:type="dxa"/>
            <w:tcMar>
              <w:top w:w="50" w:type="dxa"/>
              <w:left w:w="100" w:type="dxa"/>
            </w:tcMar>
            <w:vAlign w:val="center"/>
          </w:tcPr>
          <w:p w14:paraId="29EC56B8">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2564A2A2">
            <w:pPr>
              <w:spacing w:before="0" w:after="0"/>
              <w:ind w:left="135"/>
              <w:jc w:val="left"/>
            </w:pPr>
          </w:p>
        </w:tc>
        <w:tc>
          <w:tcPr>
            <w:tcW w:w="1955" w:type="dxa"/>
            <w:tcMar>
              <w:top w:w="50" w:type="dxa"/>
              <w:left w:w="100" w:type="dxa"/>
            </w:tcMar>
            <w:vAlign w:val="center"/>
          </w:tcPr>
          <w:p w14:paraId="0E6C1BEF">
            <w:pPr>
              <w:spacing w:before="0" w:after="0"/>
              <w:ind w:left="135"/>
              <w:jc w:val="left"/>
            </w:pPr>
            <w:r>
              <w:fldChar w:fldCharType="begin"/>
            </w:r>
            <w:r>
              <w:instrText xml:space="preserve"> HYPERLINK "https://m.edsoo.ru/V0E2V6E2U" \h </w:instrText>
            </w:r>
            <w:r>
              <w:fldChar w:fldCharType="separate"/>
            </w:r>
            <w:r>
              <w:rPr>
                <w:rFonts w:ascii="Times New Roman" w:hAnsi="Times New Roman"/>
                <w:b w:val="0"/>
                <w:i w:val="0"/>
                <w:color w:val="0000FF"/>
                <w:sz w:val="22"/>
                <w:u w:val="single"/>
              </w:rPr>
              <w:t>https://m.edsoo.ru/V0E2V6E2U</w:t>
            </w:r>
            <w:r>
              <w:rPr>
                <w:rFonts w:ascii="Times New Roman" w:hAnsi="Times New Roman"/>
                <w:b w:val="0"/>
                <w:i w:val="0"/>
                <w:color w:val="0000FF"/>
                <w:sz w:val="22"/>
                <w:u w:val="single"/>
              </w:rPr>
              <w:fldChar w:fldCharType="end"/>
            </w:r>
          </w:p>
        </w:tc>
      </w:tr>
      <w:tr w14:paraId="39C18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18F96BE">
            <w:pPr>
              <w:spacing w:before="0" w:after="0"/>
              <w:ind w:left="0"/>
              <w:jc w:val="left"/>
            </w:pPr>
            <w:r>
              <w:rPr>
                <w:rFonts w:ascii="Times New Roman" w:hAnsi="Times New Roman"/>
                <w:b w:val="0"/>
                <w:i w:val="0"/>
                <w:color w:val="000000"/>
                <w:sz w:val="24"/>
              </w:rPr>
              <w:t>4</w:t>
            </w:r>
          </w:p>
        </w:tc>
        <w:tc>
          <w:tcPr>
            <w:tcW w:w="3344" w:type="dxa"/>
            <w:tcMar>
              <w:top w:w="50" w:type="dxa"/>
              <w:left w:w="100" w:type="dxa"/>
            </w:tcMar>
            <w:vAlign w:val="center"/>
          </w:tcPr>
          <w:p w14:paraId="39C7C8B3">
            <w:pPr>
              <w:spacing w:before="0" w:after="0"/>
              <w:ind w:left="135"/>
              <w:jc w:val="left"/>
            </w:pPr>
            <w:r>
              <w:rPr>
                <w:rFonts w:ascii="Times New Roman" w:hAnsi="Times New Roman"/>
                <w:b w:val="0"/>
                <w:i w:val="0"/>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13D8EF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2E59D5F">
            <w:pPr>
              <w:spacing w:before="0" w:after="0" w:line="276" w:lineRule="auto"/>
              <w:ind w:left="135"/>
              <w:jc w:val="center"/>
            </w:pPr>
          </w:p>
        </w:tc>
        <w:tc>
          <w:tcPr>
            <w:tcW w:w="1607" w:type="dxa"/>
            <w:tcMar>
              <w:top w:w="50" w:type="dxa"/>
              <w:left w:w="100" w:type="dxa"/>
            </w:tcMar>
            <w:vAlign w:val="center"/>
          </w:tcPr>
          <w:p w14:paraId="18660817">
            <w:pPr>
              <w:spacing w:before="0" w:after="0" w:line="276" w:lineRule="auto"/>
              <w:ind w:left="135"/>
              <w:jc w:val="center"/>
            </w:pPr>
          </w:p>
        </w:tc>
        <w:tc>
          <w:tcPr>
            <w:tcW w:w="1137" w:type="dxa"/>
            <w:tcMar>
              <w:top w:w="50" w:type="dxa"/>
              <w:left w:w="100" w:type="dxa"/>
            </w:tcMar>
            <w:vAlign w:val="center"/>
          </w:tcPr>
          <w:p w14:paraId="752ECE7A">
            <w:pPr>
              <w:spacing w:before="0" w:after="0"/>
              <w:ind w:left="135"/>
              <w:jc w:val="left"/>
            </w:pPr>
          </w:p>
        </w:tc>
        <w:tc>
          <w:tcPr>
            <w:tcW w:w="1955" w:type="dxa"/>
            <w:tcMar>
              <w:top w:w="50" w:type="dxa"/>
              <w:left w:w="100" w:type="dxa"/>
            </w:tcMar>
            <w:vAlign w:val="center"/>
          </w:tcPr>
          <w:p w14:paraId="74B50A78">
            <w:pPr>
              <w:spacing w:before="0" w:after="0"/>
              <w:ind w:left="135"/>
              <w:jc w:val="left"/>
            </w:pPr>
            <w:r>
              <w:fldChar w:fldCharType="begin"/>
            </w:r>
            <w:r>
              <w:instrText xml:space="preserve"> HYPERLINK "https://m.edsoo.ru/X7B6V0R8P" \h </w:instrText>
            </w:r>
            <w:r>
              <w:fldChar w:fldCharType="separate"/>
            </w:r>
            <w:r>
              <w:rPr>
                <w:rFonts w:ascii="Times New Roman" w:hAnsi="Times New Roman"/>
                <w:b w:val="0"/>
                <w:i w:val="0"/>
                <w:color w:val="0000FF"/>
                <w:sz w:val="22"/>
                <w:u w:val="single"/>
              </w:rPr>
              <w:t>https://m.edsoo.ru/X7B6V0R8P</w:t>
            </w:r>
            <w:r>
              <w:rPr>
                <w:rFonts w:ascii="Times New Roman" w:hAnsi="Times New Roman"/>
                <w:b w:val="0"/>
                <w:i w:val="0"/>
                <w:color w:val="0000FF"/>
                <w:sz w:val="22"/>
                <w:u w:val="single"/>
              </w:rPr>
              <w:fldChar w:fldCharType="end"/>
            </w:r>
          </w:p>
        </w:tc>
      </w:tr>
      <w:tr w14:paraId="7F99D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43B40E1">
            <w:pPr>
              <w:spacing w:before="0" w:after="0"/>
              <w:ind w:left="0"/>
              <w:jc w:val="left"/>
            </w:pPr>
            <w:r>
              <w:rPr>
                <w:rFonts w:ascii="Times New Roman" w:hAnsi="Times New Roman"/>
                <w:b w:val="0"/>
                <w:i w:val="0"/>
                <w:color w:val="000000"/>
                <w:sz w:val="24"/>
              </w:rPr>
              <w:t>5</w:t>
            </w:r>
          </w:p>
        </w:tc>
        <w:tc>
          <w:tcPr>
            <w:tcW w:w="3344" w:type="dxa"/>
            <w:tcMar>
              <w:top w:w="50" w:type="dxa"/>
              <w:left w:w="100" w:type="dxa"/>
            </w:tcMar>
            <w:vAlign w:val="center"/>
          </w:tcPr>
          <w:p w14:paraId="52D0204D">
            <w:pPr>
              <w:spacing w:before="0" w:after="0"/>
              <w:ind w:left="135"/>
              <w:jc w:val="left"/>
            </w:pPr>
            <w:r>
              <w:rPr>
                <w:rFonts w:ascii="Times New Roman" w:hAnsi="Times New Roman"/>
                <w:b w:val="0"/>
                <w:i w:val="0"/>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108BC1B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F0135CA">
            <w:pPr>
              <w:spacing w:before="0" w:after="0" w:line="276" w:lineRule="auto"/>
              <w:ind w:left="135"/>
              <w:jc w:val="center"/>
            </w:pPr>
          </w:p>
        </w:tc>
        <w:tc>
          <w:tcPr>
            <w:tcW w:w="1607" w:type="dxa"/>
            <w:tcMar>
              <w:top w:w="50" w:type="dxa"/>
              <w:left w:w="100" w:type="dxa"/>
            </w:tcMar>
            <w:vAlign w:val="center"/>
          </w:tcPr>
          <w:p w14:paraId="63B864C8">
            <w:pPr>
              <w:spacing w:before="0" w:after="0" w:line="276" w:lineRule="auto"/>
              <w:ind w:left="135"/>
              <w:jc w:val="center"/>
            </w:pPr>
          </w:p>
        </w:tc>
        <w:tc>
          <w:tcPr>
            <w:tcW w:w="1137" w:type="dxa"/>
            <w:tcMar>
              <w:top w:w="50" w:type="dxa"/>
              <w:left w:w="100" w:type="dxa"/>
            </w:tcMar>
            <w:vAlign w:val="center"/>
          </w:tcPr>
          <w:p w14:paraId="552424CE">
            <w:pPr>
              <w:spacing w:before="0" w:after="0"/>
              <w:ind w:left="135"/>
              <w:jc w:val="left"/>
            </w:pPr>
          </w:p>
        </w:tc>
        <w:tc>
          <w:tcPr>
            <w:tcW w:w="1955" w:type="dxa"/>
            <w:tcMar>
              <w:top w:w="50" w:type="dxa"/>
              <w:left w:w="100" w:type="dxa"/>
            </w:tcMar>
            <w:vAlign w:val="center"/>
          </w:tcPr>
          <w:p w14:paraId="6B5EB2F5">
            <w:pPr>
              <w:spacing w:before="0" w:after="0"/>
              <w:ind w:left="135"/>
              <w:jc w:val="left"/>
            </w:pPr>
            <w:r>
              <w:fldChar w:fldCharType="begin"/>
            </w:r>
            <w:r>
              <w:instrText xml:space="preserve"> HYPERLINK "https://m.edsoo.ru/C8F0M6U0H" \h </w:instrText>
            </w:r>
            <w:r>
              <w:fldChar w:fldCharType="separate"/>
            </w:r>
            <w:r>
              <w:rPr>
                <w:rFonts w:ascii="Times New Roman" w:hAnsi="Times New Roman"/>
                <w:b w:val="0"/>
                <w:i w:val="0"/>
                <w:color w:val="0000FF"/>
                <w:sz w:val="22"/>
                <w:u w:val="single"/>
              </w:rPr>
              <w:t>https://m.edsoo.ru/C8F0M6U0H</w:t>
            </w:r>
            <w:r>
              <w:rPr>
                <w:rFonts w:ascii="Times New Roman" w:hAnsi="Times New Roman"/>
                <w:b w:val="0"/>
                <w:i w:val="0"/>
                <w:color w:val="0000FF"/>
                <w:sz w:val="22"/>
                <w:u w:val="single"/>
              </w:rPr>
              <w:fldChar w:fldCharType="end"/>
            </w:r>
          </w:p>
        </w:tc>
      </w:tr>
      <w:tr w14:paraId="4E865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F1654E6">
            <w:pPr>
              <w:spacing w:before="0" w:after="0"/>
              <w:ind w:left="0"/>
              <w:jc w:val="left"/>
            </w:pPr>
            <w:r>
              <w:rPr>
                <w:rFonts w:ascii="Times New Roman" w:hAnsi="Times New Roman"/>
                <w:b w:val="0"/>
                <w:i w:val="0"/>
                <w:color w:val="000000"/>
                <w:sz w:val="24"/>
              </w:rPr>
              <w:t>6</w:t>
            </w:r>
          </w:p>
        </w:tc>
        <w:tc>
          <w:tcPr>
            <w:tcW w:w="3344" w:type="dxa"/>
            <w:tcMar>
              <w:top w:w="50" w:type="dxa"/>
              <w:left w:w="100" w:type="dxa"/>
            </w:tcMar>
            <w:vAlign w:val="center"/>
          </w:tcPr>
          <w:p w14:paraId="1796CBA4">
            <w:pPr>
              <w:spacing w:before="0" w:after="0"/>
              <w:ind w:left="135"/>
              <w:jc w:val="left"/>
            </w:pPr>
            <w:r>
              <w:rPr>
                <w:rFonts w:ascii="Times New Roman" w:hAnsi="Times New Roman"/>
                <w:b w:val="0"/>
                <w:i w:val="0"/>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8CEB1F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E594B30">
            <w:pPr>
              <w:spacing w:before="0" w:after="0" w:line="276" w:lineRule="auto"/>
              <w:ind w:left="135"/>
              <w:jc w:val="center"/>
            </w:pPr>
          </w:p>
        </w:tc>
        <w:tc>
          <w:tcPr>
            <w:tcW w:w="1607" w:type="dxa"/>
            <w:tcMar>
              <w:top w:w="50" w:type="dxa"/>
              <w:left w:w="100" w:type="dxa"/>
            </w:tcMar>
            <w:vAlign w:val="center"/>
          </w:tcPr>
          <w:p w14:paraId="03425DF1">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3808BC84">
            <w:pPr>
              <w:spacing w:before="0" w:after="0"/>
              <w:ind w:left="135"/>
              <w:jc w:val="left"/>
            </w:pPr>
          </w:p>
        </w:tc>
        <w:tc>
          <w:tcPr>
            <w:tcW w:w="1955" w:type="dxa"/>
            <w:tcMar>
              <w:top w:w="50" w:type="dxa"/>
              <w:left w:w="100" w:type="dxa"/>
            </w:tcMar>
            <w:vAlign w:val="center"/>
          </w:tcPr>
          <w:p w14:paraId="6A5FBE35">
            <w:pPr>
              <w:spacing w:before="0" w:after="0"/>
              <w:ind w:left="135"/>
              <w:jc w:val="left"/>
            </w:pPr>
            <w:r>
              <w:fldChar w:fldCharType="begin"/>
            </w:r>
            <w:r>
              <w:instrText xml:space="preserve"> HYPERLINK "https://m.edsoo.ru/L1E7O9B2N" \h </w:instrText>
            </w:r>
            <w:r>
              <w:fldChar w:fldCharType="separate"/>
            </w:r>
            <w:r>
              <w:rPr>
                <w:rFonts w:ascii="Times New Roman" w:hAnsi="Times New Roman"/>
                <w:b w:val="0"/>
                <w:i w:val="0"/>
                <w:color w:val="0000FF"/>
                <w:sz w:val="22"/>
                <w:u w:val="single"/>
              </w:rPr>
              <w:t>https://m.edsoo.ru/L1E7O9B2N</w:t>
            </w:r>
            <w:r>
              <w:rPr>
                <w:rFonts w:ascii="Times New Roman" w:hAnsi="Times New Roman"/>
                <w:b w:val="0"/>
                <w:i w:val="0"/>
                <w:color w:val="0000FF"/>
                <w:sz w:val="22"/>
                <w:u w:val="single"/>
              </w:rPr>
              <w:fldChar w:fldCharType="end"/>
            </w:r>
          </w:p>
        </w:tc>
      </w:tr>
      <w:tr w14:paraId="20FAC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628D83D">
            <w:pPr>
              <w:spacing w:before="0" w:after="0"/>
              <w:ind w:left="0"/>
              <w:jc w:val="left"/>
            </w:pPr>
            <w:r>
              <w:rPr>
                <w:rFonts w:ascii="Times New Roman" w:hAnsi="Times New Roman"/>
                <w:b w:val="0"/>
                <w:i w:val="0"/>
                <w:color w:val="000000"/>
                <w:sz w:val="24"/>
              </w:rPr>
              <w:t>7</w:t>
            </w:r>
          </w:p>
        </w:tc>
        <w:tc>
          <w:tcPr>
            <w:tcW w:w="3344" w:type="dxa"/>
            <w:tcMar>
              <w:top w:w="50" w:type="dxa"/>
              <w:left w:w="100" w:type="dxa"/>
            </w:tcMar>
            <w:vAlign w:val="center"/>
          </w:tcPr>
          <w:p w14:paraId="432B3430">
            <w:pPr>
              <w:spacing w:before="0" w:after="0"/>
              <w:ind w:left="135"/>
              <w:jc w:val="left"/>
            </w:pPr>
            <w:r>
              <w:rPr>
                <w:rFonts w:ascii="Times New Roman" w:hAnsi="Times New Roman"/>
                <w:b w:val="0"/>
                <w:i w:val="0"/>
                <w:color w:val="000000"/>
                <w:sz w:val="24"/>
              </w:rPr>
              <w:t>Трапеция</w:t>
            </w:r>
          </w:p>
        </w:tc>
        <w:tc>
          <w:tcPr>
            <w:tcW w:w="812" w:type="dxa"/>
            <w:tcMar>
              <w:top w:w="50" w:type="dxa"/>
              <w:left w:w="100" w:type="dxa"/>
            </w:tcMar>
            <w:vAlign w:val="center"/>
          </w:tcPr>
          <w:p w14:paraId="1D65025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20747F9">
            <w:pPr>
              <w:spacing w:before="0" w:after="0" w:line="276" w:lineRule="auto"/>
              <w:ind w:left="135"/>
              <w:jc w:val="center"/>
            </w:pPr>
          </w:p>
        </w:tc>
        <w:tc>
          <w:tcPr>
            <w:tcW w:w="1607" w:type="dxa"/>
            <w:tcMar>
              <w:top w:w="50" w:type="dxa"/>
              <w:left w:w="100" w:type="dxa"/>
            </w:tcMar>
            <w:vAlign w:val="center"/>
          </w:tcPr>
          <w:p w14:paraId="0A7B71E3">
            <w:pPr>
              <w:spacing w:before="0" w:after="0" w:line="276" w:lineRule="auto"/>
              <w:ind w:left="135"/>
              <w:jc w:val="center"/>
            </w:pPr>
          </w:p>
        </w:tc>
        <w:tc>
          <w:tcPr>
            <w:tcW w:w="1137" w:type="dxa"/>
            <w:tcMar>
              <w:top w:w="50" w:type="dxa"/>
              <w:left w:w="100" w:type="dxa"/>
            </w:tcMar>
            <w:vAlign w:val="center"/>
          </w:tcPr>
          <w:p w14:paraId="490805CF">
            <w:pPr>
              <w:spacing w:before="0" w:after="0"/>
              <w:ind w:left="135"/>
              <w:jc w:val="left"/>
            </w:pPr>
          </w:p>
        </w:tc>
        <w:tc>
          <w:tcPr>
            <w:tcW w:w="1955" w:type="dxa"/>
            <w:tcMar>
              <w:top w:w="50" w:type="dxa"/>
              <w:left w:w="100" w:type="dxa"/>
            </w:tcMar>
            <w:vAlign w:val="center"/>
          </w:tcPr>
          <w:p w14:paraId="662D60AF">
            <w:pPr>
              <w:spacing w:before="0" w:after="0"/>
              <w:ind w:left="135"/>
              <w:jc w:val="left"/>
            </w:pPr>
            <w:r>
              <w:fldChar w:fldCharType="begin"/>
            </w:r>
            <w:r>
              <w:instrText xml:space="preserve"> HYPERLINK "https://m.edsoo.ru/T4G1G0G6J" \h </w:instrText>
            </w:r>
            <w:r>
              <w:fldChar w:fldCharType="separate"/>
            </w:r>
            <w:r>
              <w:rPr>
                <w:rFonts w:ascii="Times New Roman" w:hAnsi="Times New Roman"/>
                <w:b w:val="0"/>
                <w:i w:val="0"/>
                <w:color w:val="0000FF"/>
                <w:sz w:val="22"/>
                <w:u w:val="single"/>
              </w:rPr>
              <w:t>https://m.edsoo.ru/T4G1G0G6J</w:t>
            </w:r>
            <w:r>
              <w:rPr>
                <w:rFonts w:ascii="Times New Roman" w:hAnsi="Times New Roman"/>
                <w:b w:val="0"/>
                <w:i w:val="0"/>
                <w:color w:val="0000FF"/>
                <w:sz w:val="22"/>
                <w:u w:val="single"/>
              </w:rPr>
              <w:fldChar w:fldCharType="end"/>
            </w:r>
          </w:p>
        </w:tc>
      </w:tr>
      <w:tr w14:paraId="35B96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DF4EE00">
            <w:pPr>
              <w:spacing w:before="0" w:after="0"/>
              <w:ind w:left="0"/>
              <w:jc w:val="left"/>
            </w:pPr>
            <w:r>
              <w:rPr>
                <w:rFonts w:ascii="Times New Roman" w:hAnsi="Times New Roman"/>
                <w:b w:val="0"/>
                <w:i w:val="0"/>
                <w:color w:val="000000"/>
                <w:sz w:val="24"/>
              </w:rPr>
              <w:t>8</w:t>
            </w:r>
          </w:p>
        </w:tc>
        <w:tc>
          <w:tcPr>
            <w:tcW w:w="3344" w:type="dxa"/>
            <w:tcMar>
              <w:top w:w="50" w:type="dxa"/>
              <w:left w:w="100" w:type="dxa"/>
            </w:tcMar>
            <w:vAlign w:val="center"/>
          </w:tcPr>
          <w:p w14:paraId="7991486C">
            <w:pPr>
              <w:spacing w:before="0" w:after="0"/>
              <w:ind w:left="135"/>
              <w:jc w:val="left"/>
            </w:pPr>
            <w:r>
              <w:rPr>
                <w:rFonts w:ascii="Times New Roman" w:hAnsi="Times New Roman"/>
                <w:b w:val="0"/>
                <w:i w:val="0"/>
                <w:color w:val="000000"/>
                <w:sz w:val="24"/>
              </w:rPr>
              <w:t>Равнобокая и прямоугольная трапеции</w:t>
            </w:r>
          </w:p>
        </w:tc>
        <w:tc>
          <w:tcPr>
            <w:tcW w:w="812" w:type="dxa"/>
            <w:tcMar>
              <w:top w:w="50" w:type="dxa"/>
              <w:left w:w="100" w:type="dxa"/>
            </w:tcMar>
            <w:vAlign w:val="center"/>
          </w:tcPr>
          <w:p w14:paraId="69F28F5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9EC7ACC">
            <w:pPr>
              <w:spacing w:before="0" w:after="0" w:line="276" w:lineRule="auto"/>
              <w:ind w:left="135"/>
              <w:jc w:val="center"/>
            </w:pPr>
          </w:p>
        </w:tc>
        <w:tc>
          <w:tcPr>
            <w:tcW w:w="1607" w:type="dxa"/>
            <w:tcMar>
              <w:top w:w="50" w:type="dxa"/>
              <w:left w:w="100" w:type="dxa"/>
            </w:tcMar>
            <w:vAlign w:val="center"/>
          </w:tcPr>
          <w:p w14:paraId="5C5512C5">
            <w:pPr>
              <w:spacing w:before="0" w:after="0" w:line="276" w:lineRule="auto"/>
              <w:ind w:left="135"/>
              <w:jc w:val="center"/>
            </w:pPr>
          </w:p>
        </w:tc>
        <w:tc>
          <w:tcPr>
            <w:tcW w:w="1137" w:type="dxa"/>
            <w:tcMar>
              <w:top w:w="50" w:type="dxa"/>
              <w:left w:w="100" w:type="dxa"/>
            </w:tcMar>
            <w:vAlign w:val="center"/>
          </w:tcPr>
          <w:p w14:paraId="42373AA2">
            <w:pPr>
              <w:spacing w:before="0" w:after="0"/>
              <w:ind w:left="135"/>
              <w:jc w:val="left"/>
            </w:pPr>
          </w:p>
        </w:tc>
        <w:tc>
          <w:tcPr>
            <w:tcW w:w="1955" w:type="dxa"/>
            <w:tcMar>
              <w:top w:w="50" w:type="dxa"/>
              <w:left w:w="100" w:type="dxa"/>
            </w:tcMar>
            <w:vAlign w:val="center"/>
          </w:tcPr>
          <w:p w14:paraId="032EB168">
            <w:pPr>
              <w:spacing w:before="0" w:after="0"/>
              <w:ind w:left="135"/>
              <w:jc w:val="left"/>
            </w:pPr>
            <w:r>
              <w:fldChar w:fldCharType="begin"/>
            </w:r>
            <w:r>
              <w:instrText xml:space="preserve"> HYPERLINK "https://m.edsoo.ru/V9F8G7Q0Q" \h </w:instrText>
            </w:r>
            <w:r>
              <w:fldChar w:fldCharType="separate"/>
            </w:r>
            <w:r>
              <w:rPr>
                <w:rFonts w:ascii="Times New Roman" w:hAnsi="Times New Roman"/>
                <w:b w:val="0"/>
                <w:i w:val="0"/>
                <w:color w:val="0000FF"/>
                <w:sz w:val="22"/>
                <w:u w:val="single"/>
              </w:rPr>
              <w:t>https://m.edsoo.ru/V9F8G7Q0Q</w:t>
            </w:r>
            <w:r>
              <w:rPr>
                <w:rFonts w:ascii="Times New Roman" w:hAnsi="Times New Roman"/>
                <w:b w:val="0"/>
                <w:i w:val="0"/>
                <w:color w:val="0000FF"/>
                <w:sz w:val="22"/>
                <w:u w:val="single"/>
              </w:rPr>
              <w:fldChar w:fldCharType="end"/>
            </w:r>
          </w:p>
        </w:tc>
      </w:tr>
      <w:tr w14:paraId="7D4FC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92350A4">
            <w:pPr>
              <w:spacing w:before="0" w:after="0"/>
              <w:ind w:left="0"/>
              <w:jc w:val="left"/>
            </w:pPr>
            <w:r>
              <w:rPr>
                <w:rFonts w:ascii="Times New Roman" w:hAnsi="Times New Roman"/>
                <w:b w:val="0"/>
                <w:i w:val="0"/>
                <w:color w:val="000000"/>
                <w:sz w:val="24"/>
              </w:rPr>
              <w:t>9</w:t>
            </w:r>
          </w:p>
        </w:tc>
        <w:tc>
          <w:tcPr>
            <w:tcW w:w="3344" w:type="dxa"/>
            <w:tcMar>
              <w:top w:w="50" w:type="dxa"/>
              <w:left w:w="100" w:type="dxa"/>
            </w:tcMar>
            <w:vAlign w:val="center"/>
          </w:tcPr>
          <w:p w14:paraId="3EE7DA2B">
            <w:pPr>
              <w:spacing w:before="0" w:after="0"/>
              <w:ind w:left="135"/>
              <w:jc w:val="left"/>
            </w:pPr>
            <w:r>
              <w:rPr>
                <w:rFonts w:ascii="Times New Roman" w:hAnsi="Times New Roman"/>
                <w:b w:val="0"/>
                <w:i w:val="0"/>
                <w:color w:val="000000"/>
                <w:sz w:val="24"/>
              </w:rPr>
              <w:t>Равнобокая и прямоугольная трапеции</w:t>
            </w:r>
          </w:p>
        </w:tc>
        <w:tc>
          <w:tcPr>
            <w:tcW w:w="812" w:type="dxa"/>
            <w:tcMar>
              <w:top w:w="50" w:type="dxa"/>
              <w:left w:w="100" w:type="dxa"/>
            </w:tcMar>
            <w:vAlign w:val="center"/>
          </w:tcPr>
          <w:p w14:paraId="1F2E08F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62059FE">
            <w:pPr>
              <w:spacing w:before="0" w:after="0" w:line="276" w:lineRule="auto"/>
              <w:ind w:left="135"/>
              <w:jc w:val="center"/>
            </w:pPr>
          </w:p>
        </w:tc>
        <w:tc>
          <w:tcPr>
            <w:tcW w:w="1607" w:type="dxa"/>
            <w:tcMar>
              <w:top w:w="50" w:type="dxa"/>
              <w:left w:w="100" w:type="dxa"/>
            </w:tcMar>
            <w:vAlign w:val="center"/>
          </w:tcPr>
          <w:p w14:paraId="2BC6E063">
            <w:pPr>
              <w:spacing w:before="0" w:after="0" w:line="276" w:lineRule="auto"/>
              <w:ind w:left="135"/>
              <w:jc w:val="center"/>
            </w:pPr>
          </w:p>
        </w:tc>
        <w:tc>
          <w:tcPr>
            <w:tcW w:w="1137" w:type="dxa"/>
            <w:tcMar>
              <w:top w:w="50" w:type="dxa"/>
              <w:left w:w="100" w:type="dxa"/>
            </w:tcMar>
            <w:vAlign w:val="center"/>
          </w:tcPr>
          <w:p w14:paraId="6CFE3290">
            <w:pPr>
              <w:spacing w:before="0" w:after="0"/>
              <w:ind w:left="135"/>
              <w:jc w:val="left"/>
            </w:pPr>
          </w:p>
        </w:tc>
        <w:tc>
          <w:tcPr>
            <w:tcW w:w="1955" w:type="dxa"/>
            <w:tcMar>
              <w:top w:w="50" w:type="dxa"/>
              <w:left w:w="100" w:type="dxa"/>
            </w:tcMar>
            <w:vAlign w:val="center"/>
          </w:tcPr>
          <w:p w14:paraId="7F3EEAE7">
            <w:pPr>
              <w:spacing w:before="0" w:after="0"/>
              <w:ind w:left="135"/>
              <w:jc w:val="left"/>
            </w:pPr>
            <w:r>
              <w:fldChar w:fldCharType="begin"/>
            </w:r>
            <w:r>
              <w:instrText xml:space="preserve"> HYPERLINK "https://m.edsoo.ru/P8V4I3N7M" \h </w:instrText>
            </w:r>
            <w:r>
              <w:fldChar w:fldCharType="separate"/>
            </w:r>
            <w:r>
              <w:rPr>
                <w:rFonts w:ascii="Times New Roman" w:hAnsi="Times New Roman"/>
                <w:b w:val="0"/>
                <w:i w:val="0"/>
                <w:color w:val="0000FF"/>
                <w:sz w:val="22"/>
                <w:u w:val="single"/>
              </w:rPr>
              <w:t>https://m.edsoo.ru/P8V4I3N7M</w:t>
            </w:r>
            <w:r>
              <w:rPr>
                <w:rFonts w:ascii="Times New Roman" w:hAnsi="Times New Roman"/>
                <w:b w:val="0"/>
                <w:i w:val="0"/>
                <w:color w:val="0000FF"/>
                <w:sz w:val="22"/>
                <w:u w:val="single"/>
              </w:rPr>
              <w:fldChar w:fldCharType="end"/>
            </w:r>
          </w:p>
        </w:tc>
      </w:tr>
      <w:tr w14:paraId="239E5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0E2ED3A">
            <w:pPr>
              <w:spacing w:before="0" w:after="0"/>
              <w:ind w:left="0"/>
              <w:jc w:val="left"/>
            </w:pPr>
            <w:r>
              <w:rPr>
                <w:rFonts w:ascii="Times New Roman" w:hAnsi="Times New Roman"/>
                <w:b w:val="0"/>
                <w:i w:val="0"/>
                <w:color w:val="000000"/>
                <w:sz w:val="24"/>
              </w:rPr>
              <w:t>10</w:t>
            </w:r>
          </w:p>
        </w:tc>
        <w:tc>
          <w:tcPr>
            <w:tcW w:w="3344" w:type="dxa"/>
            <w:tcMar>
              <w:top w:w="50" w:type="dxa"/>
              <w:left w:w="100" w:type="dxa"/>
            </w:tcMar>
            <w:vAlign w:val="center"/>
          </w:tcPr>
          <w:p w14:paraId="1923DBDC">
            <w:pPr>
              <w:spacing w:before="0" w:after="0"/>
              <w:ind w:left="135"/>
              <w:jc w:val="left"/>
            </w:pPr>
            <w:r>
              <w:rPr>
                <w:rFonts w:ascii="Times New Roman" w:hAnsi="Times New Roman"/>
                <w:b w:val="0"/>
                <w:i w:val="0"/>
                <w:color w:val="000000"/>
                <w:sz w:val="24"/>
              </w:rPr>
              <w:t>Метод удвоения медианы</w:t>
            </w:r>
          </w:p>
        </w:tc>
        <w:tc>
          <w:tcPr>
            <w:tcW w:w="812" w:type="dxa"/>
            <w:tcMar>
              <w:top w:w="50" w:type="dxa"/>
              <w:left w:w="100" w:type="dxa"/>
            </w:tcMar>
            <w:vAlign w:val="center"/>
          </w:tcPr>
          <w:p w14:paraId="58D3DF7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5D8B299">
            <w:pPr>
              <w:spacing w:before="0" w:after="0" w:line="276" w:lineRule="auto"/>
              <w:ind w:left="135"/>
              <w:jc w:val="center"/>
            </w:pPr>
          </w:p>
        </w:tc>
        <w:tc>
          <w:tcPr>
            <w:tcW w:w="1607" w:type="dxa"/>
            <w:tcMar>
              <w:top w:w="50" w:type="dxa"/>
              <w:left w:w="100" w:type="dxa"/>
            </w:tcMar>
            <w:vAlign w:val="center"/>
          </w:tcPr>
          <w:p w14:paraId="0DA3D3B8">
            <w:pPr>
              <w:spacing w:before="0" w:after="0" w:line="276" w:lineRule="auto"/>
              <w:ind w:left="135"/>
              <w:jc w:val="center"/>
            </w:pPr>
          </w:p>
        </w:tc>
        <w:tc>
          <w:tcPr>
            <w:tcW w:w="1137" w:type="dxa"/>
            <w:tcMar>
              <w:top w:w="50" w:type="dxa"/>
              <w:left w:w="100" w:type="dxa"/>
            </w:tcMar>
            <w:vAlign w:val="center"/>
          </w:tcPr>
          <w:p w14:paraId="18A6AC76">
            <w:pPr>
              <w:spacing w:before="0" w:after="0"/>
              <w:ind w:left="135"/>
              <w:jc w:val="left"/>
            </w:pPr>
          </w:p>
        </w:tc>
        <w:tc>
          <w:tcPr>
            <w:tcW w:w="1955" w:type="dxa"/>
            <w:tcMar>
              <w:top w:w="50" w:type="dxa"/>
              <w:left w:w="100" w:type="dxa"/>
            </w:tcMar>
            <w:vAlign w:val="center"/>
          </w:tcPr>
          <w:p w14:paraId="123E7B0B">
            <w:pPr>
              <w:spacing w:before="0" w:after="0"/>
              <w:ind w:left="135"/>
              <w:jc w:val="left"/>
            </w:pPr>
            <w:r>
              <w:fldChar w:fldCharType="begin"/>
            </w:r>
            <w:r>
              <w:instrText xml:space="preserve"> HYPERLINK "https://m.edsoo.ru/M6V9H1K9A" \h </w:instrText>
            </w:r>
            <w:r>
              <w:fldChar w:fldCharType="separate"/>
            </w:r>
            <w:r>
              <w:rPr>
                <w:rFonts w:ascii="Times New Roman" w:hAnsi="Times New Roman"/>
                <w:b w:val="0"/>
                <w:i w:val="0"/>
                <w:color w:val="0000FF"/>
                <w:sz w:val="22"/>
                <w:u w:val="single"/>
              </w:rPr>
              <w:t>https://m.edsoo.ru/M6V9H1K9A</w:t>
            </w:r>
            <w:r>
              <w:rPr>
                <w:rFonts w:ascii="Times New Roman" w:hAnsi="Times New Roman"/>
                <w:b w:val="0"/>
                <w:i w:val="0"/>
                <w:color w:val="0000FF"/>
                <w:sz w:val="22"/>
                <w:u w:val="single"/>
              </w:rPr>
              <w:fldChar w:fldCharType="end"/>
            </w:r>
          </w:p>
        </w:tc>
      </w:tr>
      <w:tr w14:paraId="2FC23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C60AE8C">
            <w:pPr>
              <w:spacing w:before="0" w:after="0"/>
              <w:ind w:left="0"/>
              <w:jc w:val="left"/>
            </w:pPr>
            <w:r>
              <w:rPr>
                <w:rFonts w:ascii="Times New Roman" w:hAnsi="Times New Roman"/>
                <w:b w:val="0"/>
                <w:i w:val="0"/>
                <w:color w:val="000000"/>
                <w:sz w:val="24"/>
              </w:rPr>
              <w:t>11</w:t>
            </w:r>
          </w:p>
        </w:tc>
        <w:tc>
          <w:tcPr>
            <w:tcW w:w="3344" w:type="dxa"/>
            <w:tcMar>
              <w:top w:w="50" w:type="dxa"/>
              <w:left w:w="100" w:type="dxa"/>
            </w:tcMar>
            <w:vAlign w:val="center"/>
          </w:tcPr>
          <w:p w14:paraId="036565D4">
            <w:pPr>
              <w:spacing w:before="0" w:after="0"/>
              <w:ind w:left="135"/>
              <w:jc w:val="left"/>
            </w:pPr>
            <w:r>
              <w:rPr>
                <w:rFonts w:ascii="Times New Roman" w:hAnsi="Times New Roman"/>
                <w:b w:val="0"/>
                <w:i w:val="0"/>
                <w:color w:val="000000"/>
                <w:sz w:val="24"/>
              </w:rPr>
              <w:t>Центральная симметрия</w:t>
            </w:r>
          </w:p>
        </w:tc>
        <w:tc>
          <w:tcPr>
            <w:tcW w:w="812" w:type="dxa"/>
            <w:tcMar>
              <w:top w:w="50" w:type="dxa"/>
              <w:left w:w="100" w:type="dxa"/>
            </w:tcMar>
            <w:vAlign w:val="center"/>
          </w:tcPr>
          <w:p w14:paraId="3947DB2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36B93E8">
            <w:pPr>
              <w:spacing w:before="0" w:after="0" w:line="276" w:lineRule="auto"/>
              <w:ind w:left="135"/>
              <w:jc w:val="center"/>
            </w:pPr>
          </w:p>
        </w:tc>
        <w:tc>
          <w:tcPr>
            <w:tcW w:w="1607" w:type="dxa"/>
            <w:tcMar>
              <w:top w:w="50" w:type="dxa"/>
              <w:left w:w="100" w:type="dxa"/>
            </w:tcMar>
            <w:vAlign w:val="center"/>
          </w:tcPr>
          <w:p w14:paraId="5E86F8AE">
            <w:pPr>
              <w:spacing w:before="0" w:after="0" w:line="276" w:lineRule="auto"/>
              <w:ind w:left="135"/>
              <w:jc w:val="center"/>
            </w:pPr>
          </w:p>
        </w:tc>
        <w:tc>
          <w:tcPr>
            <w:tcW w:w="1137" w:type="dxa"/>
            <w:tcMar>
              <w:top w:w="50" w:type="dxa"/>
              <w:left w:w="100" w:type="dxa"/>
            </w:tcMar>
            <w:vAlign w:val="center"/>
          </w:tcPr>
          <w:p w14:paraId="3BFB9958">
            <w:pPr>
              <w:spacing w:before="0" w:after="0"/>
              <w:ind w:left="135"/>
              <w:jc w:val="left"/>
            </w:pPr>
          </w:p>
        </w:tc>
        <w:tc>
          <w:tcPr>
            <w:tcW w:w="1955" w:type="dxa"/>
            <w:tcMar>
              <w:top w:w="50" w:type="dxa"/>
              <w:left w:w="100" w:type="dxa"/>
            </w:tcMar>
            <w:vAlign w:val="center"/>
          </w:tcPr>
          <w:p w14:paraId="31D2E4A6">
            <w:pPr>
              <w:spacing w:before="0" w:after="0"/>
              <w:ind w:left="135"/>
              <w:jc w:val="left"/>
            </w:pPr>
            <w:r>
              <w:fldChar w:fldCharType="begin"/>
            </w:r>
            <w:r>
              <w:instrText xml:space="preserve"> HYPERLINK "https://m.edsoo.ru/U1Q6X6G0I" \h </w:instrText>
            </w:r>
            <w:r>
              <w:fldChar w:fldCharType="separate"/>
            </w:r>
            <w:r>
              <w:rPr>
                <w:rFonts w:ascii="Times New Roman" w:hAnsi="Times New Roman"/>
                <w:b w:val="0"/>
                <w:i w:val="0"/>
                <w:color w:val="0000FF"/>
                <w:sz w:val="22"/>
                <w:u w:val="single"/>
              </w:rPr>
              <w:t>https://m.edsoo.ru/U1Q6X6G0I</w:t>
            </w:r>
            <w:r>
              <w:rPr>
                <w:rFonts w:ascii="Times New Roman" w:hAnsi="Times New Roman"/>
                <w:b w:val="0"/>
                <w:i w:val="0"/>
                <w:color w:val="0000FF"/>
                <w:sz w:val="22"/>
                <w:u w:val="single"/>
              </w:rPr>
              <w:fldChar w:fldCharType="end"/>
            </w:r>
          </w:p>
        </w:tc>
      </w:tr>
      <w:tr w14:paraId="2215C7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D0581F9">
            <w:pPr>
              <w:spacing w:before="0" w:after="0"/>
              <w:ind w:left="0"/>
              <w:jc w:val="left"/>
            </w:pPr>
            <w:r>
              <w:rPr>
                <w:rFonts w:ascii="Times New Roman" w:hAnsi="Times New Roman"/>
                <w:b w:val="0"/>
                <w:i w:val="0"/>
                <w:color w:val="000000"/>
                <w:sz w:val="24"/>
              </w:rPr>
              <w:t>12</w:t>
            </w:r>
          </w:p>
        </w:tc>
        <w:tc>
          <w:tcPr>
            <w:tcW w:w="3344" w:type="dxa"/>
            <w:tcMar>
              <w:top w:w="50" w:type="dxa"/>
              <w:left w:w="100" w:type="dxa"/>
            </w:tcMar>
            <w:vAlign w:val="center"/>
          </w:tcPr>
          <w:p w14:paraId="2B37263D">
            <w:pPr>
              <w:spacing w:before="0" w:after="0"/>
              <w:ind w:left="135"/>
              <w:jc w:val="left"/>
            </w:pPr>
            <w:r>
              <w:rPr>
                <w:rFonts w:ascii="Times New Roman" w:hAnsi="Times New Roman"/>
                <w:b w:val="0"/>
                <w:i w:val="0"/>
                <w:color w:val="000000"/>
                <w:sz w:val="24"/>
              </w:rPr>
              <w:t>Контрольная работа по теме "Четырёхугольники"</w:t>
            </w:r>
          </w:p>
        </w:tc>
        <w:tc>
          <w:tcPr>
            <w:tcW w:w="812" w:type="dxa"/>
            <w:tcMar>
              <w:top w:w="50" w:type="dxa"/>
              <w:left w:w="100" w:type="dxa"/>
            </w:tcMar>
            <w:vAlign w:val="center"/>
          </w:tcPr>
          <w:p w14:paraId="330EAEA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66666A1">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2F5A0494">
            <w:pPr>
              <w:spacing w:before="0" w:after="0" w:line="276" w:lineRule="auto"/>
              <w:ind w:left="135"/>
              <w:jc w:val="center"/>
            </w:pPr>
          </w:p>
        </w:tc>
        <w:tc>
          <w:tcPr>
            <w:tcW w:w="1137" w:type="dxa"/>
            <w:tcMar>
              <w:top w:w="50" w:type="dxa"/>
              <w:left w:w="100" w:type="dxa"/>
            </w:tcMar>
            <w:vAlign w:val="center"/>
          </w:tcPr>
          <w:p w14:paraId="6E8149ED">
            <w:pPr>
              <w:spacing w:before="0" w:after="0"/>
              <w:ind w:left="135"/>
              <w:jc w:val="left"/>
            </w:pPr>
          </w:p>
        </w:tc>
        <w:tc>
          <w:tcPr>
            <w:tcW w:w="1955" w:type="dxa"/>
            <w:tcMar>
              <w:top w:w="50" w:type="dxa"/>
              <w:left w:w="100" w:type="dxa"/>
            </w:tcMar>
            <w:vAlign w:val="center"/>
          </w:tcPr>
          <w:p w14:paraId="61EE5AAC">
            <w:pPr>
              <w:spacing w:before="0" w:after="0"/>
              <w:ind w:left="135"/>
              <w:jc w:val="left"/>
            </w:pPr>
            <w:r>
              <w:fldChar w:fldCharType="begin"/>
            </w:r>
            <w:r>
              <w:instrText xml:space="preserve"> HYPERLINK "https://m.edsoo.ru/L7K2Z5X4K" \h </w:instrText>
            </w:r>
            <w:r>
              <w:fldChar w:fldCharType="separate"/>
            </w:r>
            <w:r>
              <w:rPr>
                <w:rFonts w:ascii="Times New Roman" w:hAnsi="Times New Roman"/>
                <w:b w:val="0"/>
                <w:i w:val="0"/>
                <w:color w:val="0000FF"/>
                <w:sz w:val="22"/>
                <w:u w:val="single"/>
              </w:rPr>
              <w:t>https://m.edsoo.ru/L7K2Z5X4K</w:t>
            </w:r>
            <w:r>
              <w:rPr>
                <w:rFonts w:ascii="Times New Roman" w:hAnsi="Times New Roman"/>
                <w:b w:val="0"/>
                <w:i w:val="0"/>
                <w:color w:val="0000FF"/>
                <w:sz w:val="22"/>
                <w:u w:val="single"/>
              </w:rPr>
              <w:fldChar w:fldCharType="end"/>
            </w:r>
          </w:p>
        </w:tc>
      </w:tr>
      <w:tr w14:paraId="3DEA3D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95604F2">
            <w:pPr>
              <w:spacing w:before="0" w:after="0"/>
              <w:ind w:left="0"/>
              <w:jc w:val="left"/>
            </w:pPr>
            <w:r>
              <w:rPr>
                <w:rFonts w:ascii="Times New Roman" w:hAnsi="Times New Roman"/>
                <w:b w:val="0"/>
                <w:i w:val="0"/>
                <w:color w:val="000000"/>
                <w:sz w:val="24"/>
              </w:rPr>
              <w:t>13</w:t>
            </w:r>
          </w:p>
        </w:tc>
        <w:tc>
          <w:tcPr>
            <w:tcW w:w="3344" w:type="dxa"/>
            <w:tcMar>
              <w:top w:w="50" w:type="dxa"/>
              <w:left w:w="100" w:type="dxa"/>
            </w:tcMar>
            <w:vAlign w:val="center"/>
          </w:tcPr>
          <w:p w14:paraId="2E964B3E">
            <w:pPr>
              <w:spacing w:before="0" w:after="0"/>
              <w:ind w:left="135"/>
              <w:jc w:val="left"/>
            </w:pPr>
            <w:r>
              <w:rPr>
                <w:rFonts w:ascii="Times New Roman" w:hAnsi="Times New Roman"/>
                <w:b w:val="0"/>
                <w:i w:val="0"/>
                <w:color w:val="000000"/>
                <w:sz w:val="24"/>
              </w:rPr>
              <w:t>Теорема Фалеса и теорема о пропорциональных отрезках</w:t>
            </w:r>
          </w:p>
        </w:tc>
        <w:tc>
          <w:tcPr>
            <w:tcW w:w="812" w:type="dxa"/>
            <w:tcMar>
              <w:top w:w="50" w:type="dxa"/>
              <w:left w:w="100" w:type="dxa"/>
            </w:tcMar>
            <w:vAlign w:val="center"/>
          </w:tcPr>
          <w:p w14:paraId="06EF5F9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5DE80B3">
            <w:pPr>
              <w:spacing w:before="0" w:after="0" w:line="276" w:lineRule="auto"/>
              <w:ind w:left="135"/>
              <w:jc w:val="center"/>
            </w:pPr>
          </w:p>
        </w:tc>
        <w:tc>
          <w:tcPr>
            <w:tcW w:w="1607" w:type="dxa"/>
            <w:tcMar>
              <w:top w:w="50" w:type="dxa"/>
              <w:left w:w="100" w:type="dxa"/>
            </w:tcMar>
            <w:vAlign w:val="center"/>
          </w:tcPr>
          <w:p w14:paraId="36C9DE96">
            <w:pPr>
              <w:spacing w:before="0" w:after="0" w:line="276" w:lineRule="auto"/>
              <w:ind w:left="135"/>
              <w:jc w:val="center"/>
            </w:pPr>
          </w:p>
        </w:tc>
        <w:tc>
          <w:tcPr>
            <w:tcW w:w="1137" w:type="dxa"/>
            <w:tcMar>
              <w:top w:w="50" w:type="dxa"/>
              <w:left w:w="100" w:type="dxa"/>
            </w:tcMar>
            <w:vAlign w:val="center"/>
          </w:tcPr>
          <w:p w14:paraId="28EB654A">
            <w:pPr>
              <w:spacing w:before="0" w:after="0"/>
              <w:ind w:left="135"/>
              <w:jc w:val="left"/>
            </w:pPr>
          </w:p>
        </w:tc>
        <w:tc>
          <w:tcPr>
            <w:tcW w:w="1955" w:type="dxa"/>
            <w:tcMar>
              <w:top w:w="50" w:type="dxa"/>
              <w:left w:w="100" w:type="dxa"/>
            </w:tcMar>
            <w:vAlign w:val="center"/>
          </w:tcPr>
          <w:p w14:paraId="14CCF1FC">
            <w:pPr>
              <w:spacing w:before="0" w:after="0"/>
              <w:ind w:left="135"/>
              <w:jc w:val="left"/>
            </w:pPr>
            <w:r>
              <w:fldChar w:fldCharType="begin"/>
            </w:r>
            <w:r>
              <w:instrText xml:space="preserve"> HYPERLINK "https://m.edsoo.ru/U6W8Y2R1D" \h </w:instrText>
            </w:r>
            <w:r>
              <w:fldChar w:fldCharType="separate"/>
            </w:r>
            <w:r>
              <w:rPr>
                <w:rFonts w:ascii="Times New Roman" w:hAnsi="Times New Roman"/>
                <w:b w:val="0"/>
                <w:i w:val="0"/>
                <w:color w:val="0000FF"/>
                <w:sz w:val="22"/>
                <w:u w:val="single"/>
              </w:rPr>
              <w:t>https://m.edsoo.ru/U6W8Y2R1D</w:t>
            </w:r>
            <w:r>
              <w:rPr>
                <w:rFonts w:ascii="Times New Roman" w:hAnsi="Times New Roman"/>
                <w:b w:val="0"/>
                <w:i w:val="0"/>
                <w:color w:val="0000FF"/>
                <w:sz w:val="22"/>
                <w:u w:val="single"/>
              </w:rPr>
              <w:fldChar w:fldCharType="end"/>
            </w:r>
          </w:p>
        </w:tc>
      </w:tr>
      <w:tr w14:paraId="6AB3B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2AE2AB6">
            <w:pPr>
              <w:spacing w:before="0" w:after="0"/>
              <w:ind w:left="0"/>
              <w:jc w:val="left"/>
            </w:pPr>
            <w:r>
              <w:rPr>
                <w:rFonts w:ascii="Times New Roman" w:hAnsi="Times New Roman"/>
                <w:b w:val="0"/>
                <w:i w:val="0"/>
                <w:color w:val="000000"/>
                <w:sz w:val="24"/>
              </w:rPr>
              <w:t>14</w:t>
            </w:r>
          </w:p>
        </w:tc>
        <w:tc>
          <w:tcPr>
            <w:tcW w:w="3344" w:type="dxa"/>
            <w:tcMar>
              <w:top w:w="50" w:type="dxa"/>
              <w:left w:w="100" w:type="dxa"/>
            </w:tcMar>
            <w:vAlign w:val="center"/>
          </w:tcPr>
          <w:p w14:paraId="27B6316D">
            <w:pPr>
              <w:spacing w:before="0" w:after="0"/>
              <w:ind w:left="135"/>
              <w:jc w:val="left"/>
            </w:pPr>
            <w:r>
              <w:rPr>
                <w:rFonts w:ascii="Times New Roman" w:hAnsi="Times New Roman"/>
                <w:b w:val="0"/>
                <w:i w:val="0"/>
                <w:color w:val="000000"/>
                <w:sz w:val="24"/>
              </w:rPr>
              <w:t>Средняя линия треугольника</w:t>
            </w:r>
          </w:p>
        </w:tc>
        <w:tc>
          <w:tcPr>
            <w:tcW w:w="812" w:type="dxa"/>
            <w:tcMar>
              <w:top w:w="50" w:type="dxa"/>
              <w:left w:w="100" w:type="dxa"/>
            </w:tcMar>
            <w:vAlign w:val="center"/>
          </w:tcPr>
          <w:p w14:paraId="1DB9732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B6ACF6D">
            <w:pPr>
              <w:spacing w:before="0" w:after="0" w:line="276" w:lineRule="auto"/>
              <w:ind w:left="135"/>
              <w:jc w:val="center"/>
            </w:pPr>
          </w:p>
        </w:tc>
        <w:tc>
          <w:tcPr>
            <w:tcW w:w="1607" w:type="dxa"/>
            <w:tcMar>
              <w:top w:w="50" w:type="dxa"/>
              <w:left w:w="100" w:type="dxa"/>
            </w:tcMar>
            <w:vAlign w:val="center"/>
          </w:tcPr>
          <w:p w14:paraId="5D1EDC4E">
            <w:pPr>
              <w:spacing w:before="0" w:after="0" w:line="276" w:lineRule="auto"/>
              <w:ind w:left="135"/>
              <w:jc w:val="center"/>
            </w:pPr>
          </w:p>
        </w:tc>
        <w:tc>
          <w:tcPr>
            <w:tcW w:w="1137" w:type="dxa"/>
            <w:tcMar>
              <w:top w:w="50" w:type="dxa"/>
              <w:left w:w="100" w:type="dxa"/>
            </w:tcMar>
            <w:vAlign w:val="center"/>
          </w:tcPr>
          <w:p w14:paraId="3B48CFF6">
            <w:pPr>
              <w:spacing w:before="0" w:after="0"/>
              <w:ind w:left="135"/>
              <w:jc w:val="left"/>
            </w:pPr>
          </w:p>
        </w:tc>
        <w:tc>
          <w:tcPr>
            <w:tcW w:w="1955" w:type="dxa"/>
            <w:tcMar>
              <w:top w:w="50" w:type="dxa"/>
              <w:left w:w="100" w:type="dxa"/>
            </w:tcMar>
            <w:vAlign w:val="center"/>
          </w:tcPr>
          <w:p w14:paraId="529B7F88">
            <w:pPr>
              <w:spacing w:before="0" w:after="0"/>
              <w:ind w:left="135"/>
              <w:jc w:val="left"/>
            </w:pPr>
            <w:r>
              <w:fldChar w:fldCharType="begin"/>
            </w:r>
            <w:r>
              <w:instrText xml:space="preserve"> HYPERLINK "https://m.edsoo.ru/X3S0H9Z7Z" \h </w:instrText>
            </w:r>
            <w:r>
              <w:fldChar w:fldCharType="separate"/>
            </w:r>
            <w:r>
              <w:rPr>
                <w:rFonts w:ascii="Times New Roman" w:hAnsi="Times New Roman"/>
                <w:b w:val="0"/>
                <w:i w:val="0"/>
                <w:color w:val="0000FF"/>
                <w:sz w:val="22"/>
                <w:u w:val="single"/>
              </w:rPr>
              <w:t>https://m.edsoo.ru/X3S0H9Z7Z</w:t>
            </w:r>
            <w:r>
              <w:rPr>
                <w:rFonts w:ascii="Times New Roman" w:hAnsi="Times New Roman"/>
                <w:b w:val="0"/>
                <w:i w:val="0"/>
                <w:color w:val="0000FF"/>
                <w:sz w:val="22"/>
                <w:u w:val="single"/>
              </w:rPr>
              <w:fldChar w:fldCharType="end"/>
            </w:r>
          </w:p>
        </w:tc>
      </w:tr>
      <w:tr w14:paraId="57E03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074E257">
            <w:pPr>
              <w:spacing w:before="0" w:after="0"/>
              <w:ind w:left="0"/>
              <w:jc w:val="left"/>
            </w:pPr>
            <w:r>
              <w:rPr>
                <w:rFonts w:ascii="Times New Roman" w:hAnsi="Times New Roman"/>
                <w:b w:val="0"/>
                <w:i w:val="0"/>
                <w:color w:val="000000"/>
                <w:sz w:val="24"/>
              </w:rPr>
              <w:t>15</w:t>
            </w:r>
          </w:p>
        </w:tc>
        <w:tc>
          <w:tcPr>
            <w:tcW w:w="3344" w:type="dxa"/>
            <w:tcMar>
              <w:top w:w="50" w:type="dxa"/>
              <w:left w:w="100" w:type="dxa"/>
            </w:tcMar>
            <w:vAlign w:val="center"/>
          </w:tcPr>
          <w:p w14:paraId="6FAC2331">
            <w:pPr>
              <w:spacing w:before="0" w:after="0"/>
              <w:ind w:left="135"/>
              <w:jc w:val="left"/>
            </w:pPr>
            <w:r>
              <w:rPr>
                <w:rFonts w:ascii="Times New Roman" w:hAnsi="Times New Roman"/>
                <w:b w:val="0"/>
                <w:i w:val="0"/>
                <w:color w:val="000000"/>
                <w:sz w:val="24"/>
              </w:rPr>
              <w:t>Средняя линия треугольника</w:t>
            </w:r>
          </w:p>
        </w:tc>
        <w:tc>
          <w:tcPr>
            <w:tcW w:w="812" w:type="dxa"/>
            <w:tcMar>
              <w:top w:w="50" w:type="dxa"/>
              <w:left w:w="100" w:type="dxa"/>
            </w:tcMar>
            <w:vAlign w:val="center"/>
          </w:tcPr>
          <w:p w14:paraId="166AFF9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D54B664">
            <w:pPr>
              <w:spacing w:before="0" w:after="0" w:line="276" w:lineRule="auto"/>
              <w:ind w:left="135"/>
              <w:jc w:val="center"/>
            </w:pPr>
          </w:p>
        </w:tc>
        <w:tc>
          <w:tcPr>
            <w:tcW w:w="1607" w:type="dxa"/>
            <w:tcMar>
              <w:top w:w="50" w:type="dxa"/>
              <w:left w:w="100" w:type="dxa"/>
            </w:tcMar>
            <w:vAlign w:val="center"/>
          </w:tcPr>
          <w:p w14:paraId="75C95E96">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4DDC20D7">
            <w:pPr>
              <w:spacing w:before="0" w:after="0"/>
              <w:ind w:left="135"/>
              <w:jc w:val="left"/>
            </w:pPr>
          </w:p>
        </w:tc>
        <w:tc>
          <w:tcPr>
            <w:tcW w:w="1955" w:type="dxa"/>
            <w:tcMar>
              <w:top w:w="50" w:type="dxa"/>
              <w:left w:w="100" w:type="dxa"/>
            </w:tcMar>
            <w:vAlign w:val="center"/>
          </w:tcPr>
          <w:p w14:paraId="1E3C2A0F">
            <w:pPr>
              <w:spacing w:before="0" w:after="0"/>
              <w:ind w:left="135"/>
              <w:jc w:val="left"/>
            </w:pPr>
            <w:r>
              <w:fldChar w:fldCharType="begin"/>
            </w:r>
            <w:r>
              <w:instrText xml:space="preserve"> HYPERLINK "https://m.edsoo.ru/G7H1O6X2W" \h </w:instrText>
            </w:r>
            <w:r>
              <w:fldChar w:fldCharType="separate"/>
            </w:r>
            <w:r>
              <w:rPr>
                <w:rFonts w:ascii="Times New Roman" w:hAnsi="Times New Roman"/>
                <w:b w:val="0"/>
                <w:i w:val="0"/>
                <w:color w:val="0000FF"/>
                <w:sz w:val="22"/>
                <w:u w:val="single"/>
              </w:rPr>
              <w:t>https://m.edsoo.ru/G7H1O6X2W</w:t>
            </w:r>
            <w:r>
              <w:rPr>
                <w:rFonts w:ascii="Times New Roman" w:hAnsi="Times New Roman"/>
                <w:b w:val="0"/>
                <w:i w:val="0"/>
                <w:color w:val="0000FF"/>
                <w:sz w:val="22"/>
                <w:u w:val="single"/>
              </w:rPr>
              <w:fldChar w:fldCharType="end"/>
            </w:r>
          </w:p>
        </w:tc>
      </w:tr>
      <w:tr w14:paraId="7E89C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7C5325C">
            <w:pPr>
              <w:spacing w:before="0" w:after="0"/>
              <w:ind w:left="0"/>
              <w:jc w:val="left"/>
            </w:pPr>
            <w:r>
              <w:rPr>
                <w:rFonts w:ascii="Times New Roman" w:hAnsi="Times New Roman"/>
                <w:b w:val="0"/>
                <w:i w:val="0"/>
                <w:color w:val="000000"/>
                <w:sz w:val="24"/>
              </w:rPr>
              <w:t>16</w:t>
            </w:r>
          </w:p>
        </w:tc>
        <w:tc>
          <w:tcPr>
            <w:tcW w:w="3344" w:type="dxa"/>
            <w:tcMar>
              <w:top w:w="50" w:type="dxa"/>
              <w:left w:w="100" w:type="dxa"/>
            </w:tcMar>
            <w:vAlign w:val="center"/>
          </w:tcPr>
          <w:p w14:paraId="52A41EC1">
            <w:pPr>
              <w:spacing w:before="0" w:after="0"/>
              <w:ind w:left="135"/>
              <w:jc w:val="left"/>
            </w:pPr>
            <w:r>
              <w:rPr>
                <w:rFonts w:ascii="Times New Roman" w:hAnsi="Times New Roman"/>
                <w:b w:val="0"/>
                <w:i w:val="0"/>
                <w:color w:val="000000"/>
                <w:sz w:val="24"/>
              </w:rPr>
              <w:t>Трапеция, её средняя линия</w:t>
            </w:r>
          </w:p>
        </w:tc>
        <w:tc>
          <w:tcPr>
            <w:tcW w:w="812" w:type="dxa"/>
            <w:tcMar>
              <w:top w:w="50" w:type="dxa"/>
              <w:left w:w="100" w:type="dxa"/>
            </w:tcMar>
            <w:vAlign w:val="center"/>
          </w:tcPr>
          <w:p w14:paraId="2A5B3A7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0BADB57">
            <w:pPr>
              <w:spacing w:before="0" w:after="0" w:line="276" w:lineRule="auto"/>
              <w:ind w:left="135"/>
              <w:jc w:val="center"/>
            </w:pPr>
          </w:p>
        </w:tc>
        <w:tc>
          <w:tcPr>
            <w:tcW w:w="1607" w:type="dxa"/>
            <w:tcMar>
              <w:top w:w="50" w:type="dxa"/>
              <w:left w:w="100" w:type="dxa"/>
            </w:tcMar>
            <w:vAlign w:val="center"/>
          </w:tcPr>
          <w:p w14:paraId="478D76BA">
            <w:pPr>
              <w:spacing w:before="0" w:after="0" w:line="276" w:lineRule="auto"/>
              <w:ind w:left="135"/>
              <w:jc w:val="center"/>
            </w:pPr>
          </w:p>
        </w:tc>
        <w:tc>
          <w:tcPr>
            <w:tcW w:w="1137" w:type="dxa"/>
            <w:tcMar>
              <w:top w:w="50" w:type="dxa"/>
              <w:left w:w="100" w:type="dxa"/>
            </w:tcMar>
            <w:vAlign w:val="center"/>
          </w:tcPr>
          <w:p w14:paraId="68471704">
            <w:pPr>
              <w:spacing w:before="0" w:after="0"/>
              <w:ind w:left="135"/>
              <w:jc w:val="left"/>
            </w:pPr>
          </w:p>
        </w:tc>
        <w:tc>
          <w:tcPr>
            <w:tcW w:w="1955" w:type="dxa"/>
            <w:tcMar>
              <w:top w:w="50" w:type="dxa"/>
              <w:left w:w="100" w:type="dxa"/>
            </w:tcMar>
            <w:vAlign w:val="center"/>
          </w:tcPr>
          <w:p w14:paraId="2916A6DD">
            <w:pPr>
              <w:spacing w:before="0" w:after="0"/>
              <w:ind w:left="135"/>
              <w:jc w:val="left"/>
            </w:pPr>
            <w:r>
              <w:fldChar w:fldCharType="begin"/>
            </w:r>
            <w:r>
              <w:instrText xml:space="preserve"> HYPERLINK "https://m.edsoo.ru/V8S7O8D0O" \h </w:instrText>
            </w:r>
            <w:r>
              <w:fldChar w:fldCharType="separate"/>
            </w:r>
            <w:r>
              <w:rPr>
                <w:rFonts w:ascii="Times New Roman" w:hAnsi="Times New Roman"/>
                <w:b w:val="0"/>
                <w:i w:val="0"/>
                <w:color w:val="0000FF"/>
                <w:sz w:val="22"/>
                <w:u w:val="single"/>
              </w:rPr>
              <w:t>https://m.edsoo.ru/V8S7O8D0O</w:t>
            </w:r>
            <w:r>
              <w:rPr>
                <w:rFonts w:ascii="Times New Roman" w:hAnsi="Times New Roman"/>
                <w:b w:val="0"/>
                <w:i w:val="0"/>
                <w:color w:val="0000FF"/>
                <w:sz w:val="22"/>
                <w:u w:val="single"/>
              </w:rPr>
              <w:fldChar w:fldCharType="end"/>
            </w:r>
          </w:p>
        </w:tc>
      </w:tr>
      <w:tr w14:paraId="4FB7D7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86F194E">
            <w:pPr>
              <w:spacing w:before="0" w:after="0"/>
              <w:ind w:left="0"/>
              <w:jc w:val="left"/>
            </w:pPr>
            <w:r>
              <w:rPr>
                <w:rFonts w:ascii="Times New Roman" w:hAnsi="Times New Roman"/>
                <w:b w:val="0"/>
                <w:i w:val="0"/>
                <w:color w:val="000000"/>
                <w:sz w:val="24"/>
              </w:rPr>
              <w:t>17</w:t>
            </w:r>
          </w:p>
        </w:tc>
        <w:tc>
          <w:tcPr>
            <w:tcW w:w="3344" w:type="dxa"/>
            <w:tcMar>
              <w:top w:w="50" w:type="dxa"/>
              <w:left w:w="100" w:type="dxa"/>
            </w:tcMar>
            <w:vAlign w:val="center"/>
          </w:tcPr>
          <w:p w14:paraId="273811A0">
            <w:pPr>
              <w:spacing w:before="0" w:after="0"/>
              <w:ind w:left="135"/>
              <w:jc w:val="left"/>
            </w:pPr>
            <w:r>
              <w:rPr>
                <w:rFonts w:ascii="Times New Roman" w:hAnsi="Times New Roman"/>
                <w:b w:val="0"/>
                <w:i w:val="0"/>
                <w:color w:val="000000"/>
                <w:sz w:val="24"/>
              </w:rPr>
              <w:t>Трапеция, её средняя линия</w:t>
            </w:r>
          </w:p>
        </w:tc>
        <w:tc>
          <w:tcPr>
            <w:tcW w:w="812" w:type="dxa"/>
            <w:tcMar>
              <w:top w:w="50" w:type="dxa"/>
              <w:left w:w="100" w:type="dxa"/>
            </w:tcMar>
            <w:vAlign w:val="center"/>
          </w:tcPr>
          <w:p w14:paraId="74137DD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152E585">
            <w:pPr>
              <w:spacing w:before="0" w:after="0" w:line="276" w:lineRule="auto"/>
              <w:ind w:left="135"/>
              <w:jc w:val="center"/>
            </w:pPr>
          </w:p>
        </w:tc>
        <w:tc>
          <w:tcPr>
            <w:tcW w:w="1607" w:type="dxa"/>
            <w:tcMar>
              <w:top w:w="50" w:type="dxa"/>
              <w:left w:w="100" w:type="dxa"/>
            </w:tcMar>
            <w:vAlign w:val="center"/>
          </w:tcPr>
          <w:p w14:paraId="06C86D1D">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1FC7158B">
            <w:pPr>
              <w:spacing w:before="0" w:after="0"/>
              <w:ind w:left="135"/>
              <w:jc w:val="left"/>
            </w:pPr>
          </w:p>
        </w:tc>
        <w:tc>
          <w:tcPr>
            <w:tcW w:w="1955" w:type="dxa"/>
            <w:tcMar>
              <w:top w:w="50" w:type="dxa"/>
              <w:left w:w="100" w:type="dxa"/>
            </w:tcMar>
            <w:vAlign w:val="center"/>
          </w:tcPr>
          <w:p w14:paraId="2AE9A240">
            <w:pPr>
              <w:spacing w:before="0" w:after="0"/>
              <w:ind w:left="135"/>
              <w:jc w:val="left"/>
            </w:pPr>
            <w:r>
              <w:fldChar w:fldCharType="begin"/>
            </w:r>
            <w:r>
              <w:instrText xml:space="preserve"> HYPERLINK "https://m.edsoo.ru/S3N8F8D6T" \h </w:instrText>
            </w:r>
            <w:r>
              <w:fldChar w:fldCharType="separate"/>
            </w:r>
            <w:r>
              <w:rPr>
                <w:rFonts w:ascii="Times New Roman" w:hAnsi="Times New Roman"/>
                <w:b w:val="0"/>
                <w:i w:val="0"/>
                <w:color w:val="0000FF"/>
                <w:sz w:val="22"/>
                <w:u w:val="single"/>
              </w:rPr>
              <w:t>https://m.edsoo.ru/S3N8F8D6T</w:t>
            </w:r>
            <w:r>
              <w:rPr>
                <w:rFonts w:ascii="Times New Roman" w:hAnsi="Times New Roman"/>
                <w:b w:val="0"/>
                <w:i w:val="0"/>
                <w:color w:val="0000FF"/>
                <w:sz w:val="22"/>
                <w:u w:val="single"/>
              </w:rPr>
              <w:fldChar w:fldCharType="end"/>
            </w:r>
          </w:p>
        </w:tc>
      </w:tr>
      <w:tr w14:paraId="0CB6C7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D8A531D">
            <w:pPr>
              <w:spacing w:before="0" w:after="0"/>
              <w:ind w:left="0"/>
              <w:jc w:val="left"/>
            </w:pPr>
            <w:r>
              <w:rPr>
                <w:rFonts w:ascii="Times New Roman" w:hAnsi="Times New Roman"/>
                <w:b w:val="0"/>
                <w:i w:val="0"/>
                <w:color w:val="000000"/>
                <w:sz w:val="24"/>
              </w:rPr>
              <w:t>18</w:t>
            </w:r>
          </w:p>
        </w:tc>
        <w:tc>
          <w:tcPr>
            <w:tcW w:w="3344" w:type="dxa"/>
            <w:tcMar>
              <w:top w:w="50" w:type="dxa"/>
              <w:left w:w="100" w:type="dxa"/>
            </w:tcMar>
            <w:vAlign w:val="center"/>
          </w:tcPr>
          <w:p w14:paraId="74455517">
            <w:pPr>
              <w:spacing w:before="0" w:after="0"/>
              <w:ind w:left="135"/>
              <w:jc w:val="left"/>
            </w:pPr>
            <w:r>
              <w:rPr>
                <w:rFonts w:ascii="Times New Roman" w:hAnsi="Times New Roman"/>
                <w:b w:val="0"/>
                <w:i w:val="0"/>
                <w:color w:val="000000"/>
                <w:sz w:val="24"/>
              </w:rPr>
              <w:t>Пропорциональные отрезки</w:t>
            </w:r>
          </w:p>
        </w:tc>
        <w:tc>
          <w:tcPr>
            <w:tcW w:w="812" w:type="dxa"/>
            <w:tcMar>
              <w:top w:w="50" w:type="dxa"/>
              <w:left w:w="100" w:type="dxa"/>
            </w:tcMar>
            <w:vAlign w:val="center"/>
          </w:tcPr>
          <w:p w14:paraId="7CDEEC1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A5AD1E0">
            <w:pPr>
              <w:spacing w:before="0" w:after="0" w:line="276" w:lineRule="auto"/>
              <w:ind w:left="135"/>
              <w:jc w:val="center"/>
            </w:pPr>
          </w:p>
        </w:tc>
        <w:tc>
          <w:tcPr>
            <w:tcW w:w="1607" w:type="dxa"/>
            <w:tcMar>
              <w:top w:w="50" w:type="dxa"/>
              <w:left w:w="100" w:type="dxa"/>
            </w:tcMar>
            <w:vAlign w:val="center"/>
          </w:tcPr>
          <w:p w14:paraId="267CCD15">
            <w:pPr>
              <w:spacing w:before="0" w:after="0" w:line="276" w:lineRule="auto"/>
              <w:ind w:left="135"/>
              <w:jc w:val="center"/>
            </w:pPr>
          </w:p>
        </w:tc>
        <w:tc>
          <w:tcPr>
            <w:tcW w:w="1137" w:type="dxa"/>
            <w:tcMar>
              <w:top w:w="50" w:type="dxa"/>
              <w:left w:w="100" w:type="dxa"/>
            </w:tcMar>
            <w:vAlign w:val="center"/>
          </w:tcPr>
          <w:p w14:paraId="6185177C">
            <w:pPr>
              <w:spacing w:before="0" w:after="0"/>
              <w:ind w:left="135"/>
              <w:jc w:val="left"/>
            </w:pPr>
          </w:p>
        </w:tc>
        <w:tc>
          <w:tcPr>
            <w:tcW w:w="1955" w:type="dxa"/>
            <w:tcMar>
              <w:top w:w="50" w:type="dxa"/>
              <w:left w:w="100" w:type="dxa"/>
            </w:tcMar>
            <w:vAlign w:val="center"/>
          </w:tcPr>
          <w:p w14:paraId="55A670C2">
            <w:pPr>
              <w:spacing w:before="0" w:after="0"/>
              <w:ind w:left="135"/>
              <w:jc w:val="left"/>
            </w:pPr>
            <w:r>
              <w:fldChar w:fldCharType="begin"/>
            </w:r>
            <w:r>
              <w:instrText xml:space="preserve"> HYPERLINK "https://m.edsoo.ru/C9U3O9Y0K" \h </w:instrText>
            </w:r>
            <w:r>
              <w:fldChar w:fldCharType="separate"/>
            </w:r>
            <w:r>
              <w:rPr>
                <w:rFonts w:ascii="Times New Roman" w:hAnsi="Times New Roman"/>
                <w:b w:val="0"/>
                <w:i w:val="0"/>
                <w:color w:val="0000FF"/>
                <w:sz w:val="22"/>
                <w:u w:val="single"/>
              </w:rPr>
              <w:t>https://m.edsoo.ru/C9U3O9Y0K</w:t>
            </w:r>
            <w:r>
              <w:rPr>
                <w:rFonts w:ascii="Times New Roman" w:hAnsi="Times New Roman"/>
                <w:b w:val="0"/>
                <w:i w:val="0"/>
                <w:color w:val="0000FF"/>
                <w:sz w:val="22"/>
                <w:u w:val="single"/>
              </w:rPr>
              <w:fldChar w:fldCharType="end"/>
            </w:r>
          </w:p>
        </w:tc>
      </w:tr>
      <w:tr w14:paraId="08D597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76BBA9A">
            <w:pPr>
              <w:spacing w:before="0" w:after="0"/>
              <w:ind w:left="0"/>
              <w:jc w:val="left"/>
            </w:pPr>
            <w:r>
              <w:rPr>
                <w:rFonts w:ascii="Times New Roman" w:hAnsi="Times New Roman"/>
                <w:b w:val="0"/>
                <w:i w:val="0"/>
                <w:color w:val="000000"/>
                <w:sz w:val="24"/>
              </w:rPr>
              <w:t>19</w:t>
            </w:r>
          </w:p>
        </w:tc>
        <w:tc>
          <w:tcPr>
            <w:tcW w:w="3344" w:type="dxa"/>
            <w:tcMar>
              <w:top w:w="50" w:type="dxa"/>
              <w:left w:w="100" w:type="dxa"/>
            </w:tcMar>
            <w:vAlign w:val="center"/>
          </w:tcPr>
          <w:p w14:paraId="6896F2CF">
            <w:pPr>
              <w:spacing w:before="0" w:after="0"/>
              <w:ind w:left="135"/>
              <w:jc w:val="left"/>
            </w:pPr>
            <w:r>
              <w:rPr>
                <w:rFonts w:ascii="Times New Roman" w:hAnsi="Times New Roman"/>
                <w:b w:val="0"/>
                <w:i w:val="0"/>
                <w:color w:val="000000"/>
                <w:sz w:val="24"/>
              </w:rPr>
              <w:t>Пропорциональные отрезки</w:t>
            </w:r>
          </w:p>
        </w:tc>
        <w:tc>
          <w:tcPr>
            <w:tcW w:w="812" w:type="dxa"/>
            <w:tcMar>
              <w:top w:w="50" w:type="dxa"/>
              <w:left w:w="100" w:type="dxa"/>
            </w:tcMar>
            <w:vAlign w:val="center"/>
          </w:tcPr>
          <w:p w14:paraId="60CD4FC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C379B78">
            <w:pPr>
              <w:spacing w:before="0" w:after="0" w:line="276" w:lineRule="auto"/>
              <w:ind w:left="135"/>
              <w:jc w:val="center"/>
            </w:pPr>
          </w:p>
        </w:tc>
        <w:tc>
          <w:tcPr>
            <w:tcW w:w="1607" w:type="dxa"/>
            <w:tcMar>
              <w:top w:w="50" w:type="dxa"/>
              <w:left w:w="100" w:type="dxa"/>
            </w:tcMar>
            <w:vAlign w:val="center"/>
          </w:tcPr>
          <w:p w14:paraId="5B1C1A72">
            <w:pPr>
              <w:spacing w:before="0" w:after="0" w:line="276" w:lineRule="auto"/>
              <w:ind w:left="135"/>
              <w:jc w:val="center"/>
            </w:pPr>
          </w:p>
        </w:tc>
        <w:tc>
          <w:tcPr>
            <w:tcW w:w="1137" w:type="dxa"/>
            <w:tcMar>
              <w:top w:w="50" w:type="dxa"/>
              <w:left w:w="100" w:type="dxa"/>
            </w:tcMar>
            <w:vAlign w:val="center"/>
          </w:tcPr>
          <w:p w14:paraId="7B72A033">
            <w:pPr>
              <w:spacing w:before="0" w:after="0"/>
              <w:ind w:left="135"/>
              <w:jc w:val="left"/>
            </w:pPr>
          </w:p>
        </w:tc>
        <w:tc>
          <w:tcPr>
            <w:tcW w:w="1955" w:type="dxa"/>
            <w:tcMar>
              <w:top w:w="50" w:type="dxa"/>
              <w:left w:w="100" w:type="dxa"/>
            </w:tcMar>
            <w:vAlign w:val="center"/>
          </w:tcPr>
          <w:p w14:paraId="16CB69AB">
            <w:pPr>
              <w:spacing w:before="0" w:after="0"/>
              <w:ind w:left="135"/>
              <w:jc w:val="left"/>
            </w:pPr>
            <w:r>
              <w:fldChar w:fldCharType="begin"/>
            </w:r>
            <w:r>
              <w:instrText xml:space="preserve"> HYPERLINK "https://m.edsoo.ru/H0I0J6K8Z" \h </w:instrText>
            </w:r>
            <w:r>
              <w:fldChar w:fldCharType="separate"/>
            </w:r>
            <w:r>
              <w:rPr>
                <w:rFonts w:ascii="Times New Roman" w:hAnsi="Times New Roman"/>
                <w:b w:val="0"/>
                <w:i w:val="0"/>
                <w:color w:val="0000FF"/>
                <w:sz w:val="22"/>
                <w:u w:val="single"/>
              </w:rPr>
              <w:t>https://m.edsoo.ru/H0I0J6K8Z</w:t>
            </w:r>
            <w:r>
              <w:rPr>
                <w:rFonts w:ascii="Times New Roman" w:hAnsi="Times New Roman"/>
                <w:b w:val="0"/>
                <w:i w:val="0"/>
                <w:color w:val="0000FF"/>
                <w:sz w:val="22"/>
                <w:u w:val="single"/>
              </w:rPr>
              <w:fldChar w:fldCharType="end"/>
            </w:r>
          </w:p>
        </w:tc>
      </w:tr>
      <w:tr w14:paraId="35DA2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2DF830B">
            <w:pPr>
              <w:spacing w:before="0" w:after="0"/>
              <w:ind w:left="0"/>
              <w:jc w:val="left"/>
            </w:pPr>
            <w:r>
              <w:rPr>
                <w:rFonts w:ascii="Times New Roman" w:hAnsi="Times New Roman"/>
                <w:b w:val="0"/>
                <w:i w:val="0"/>
                <w:color w:val="000000"/>
                <w:sz w:val="24"/>
              </w:rPr>
              <w:t>20</w:t>
            </w:r>
          </w:p>
        </w:tc>
        <w:tc>
          <w:tcPr>
            <w:tcW w:w="3344" w:type="dxa"/>
            <w:tcMar>
              <w:top w:w="50" w:type="dxa"/>
              <w:left w:w="100" w:type="dxa"/>
            </w:tcMar>
            <w:vAlign w:val="center"/>
          </w:tcPr>
          <w:p w14:paraId="608C7F80">
            <w:pPr>
              <w:spacing w:before="0" w:after="0"/>
              <w:ind w:left="135"/>
              <w:jc w:val="left"/>
            </w:pPr>
            <w:r>
              <w:rPr>
                <w:rFonts w:ascii="Times New Roman" w:hAnsi="Times New Roman"/>
                <w:b w:val="0"/>
                <w:i w:val="0"/>
                <w:color w:val="000000"/>
                <w:sz w:val="24"/>
              </w:rPr>
              <w:t>Центр масс в треугольнике</w:t>
            </w:r>
          </w:p>
        </w:tc>
        <w:tc>
          <w:tcPr>
            <w:tcW w:w="812" w:type="dxa"/>
            <w:tcMar>
              <w:top w:w="50" w:type="dxa"/>
              <w:left w:w="100" w:type="dxa"/>
            </w:tcMar>
            <w:vAlign w:val="center"/>
          </w:tcPr>
          <w:p w14:paraId="7AEFA62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98BAE9D">
            <w:pPr>
              <w:spacing w:before="0" w:after="0" w:line="276" w:lineRule="auto"/>
              <w:ind w:left="135"/>
              <w:jc w:val="center"/>
            </w:pPr>
          </w:p>
        </w:tc>
        <w:tc>
          <w:tcPr>
            <w:tcW w:w="1607" w:type="dxa"/>
            <w:tcMar>
              <w:top w:w="50" w:type="dxa"/>
              <w:left w:w="100" w:type="dxa"/>
            </w:tcMar>
            <w:vAlign w:val="center"/>
          </w:tcPr>
          <w:p w14:paraId="5BB7908C">
            <w:pPr>
              <w:spacing w:before="0" w:after="0" w:line="276" w:lineRule="auto"/>
              <w:ind w:left="135"/>
              <w:jc w:val="center"/>
            </w:pPr>
          </w:p>
        </w:tc>
        <w:tc>
          <w:tcPr>
            <w:tcW w:w="1137" w:type="dxa"/>
            <w:tcMar>
              <w:top w:w="50" w:type="dxa"/>
              <w:left w:w="100" w:type="dxa"/>
            </w:tcMar>
            <w:vAlign w:val="center"/>
          </w:tcPr>
          <w:p w14:paraId="1C6DC54E">
            <w:pPr>
              <w:spacing w:before="0" w:after="0"/>
              <w:ind w:left="135"/>
              <w:jc w:val="left"/>
            </w:pPr>
          </w:p>
        </w:tc>
        <w:tc>
          <w:tcPr>
            <w:tcW w:w="1955" w:type="dxa"/>
            <w:tcMar>
              <w:top w:w="50" w:type="dxa"/>
              <w:left w:w="100" w:type="dxa"/>
            </w:tcMar>
            <w:vAlign w:val="center"/>
          </w:tcPr>
          <w:p w14:paraId="6EC4DDB4">
            <w:pPr>
              <w:spacing w:before="0" w:after="0"/>
              <w:ind w:left="135"/>
              <w:jc w:val="left"/>
            </w:pPr>
            <w:r>
              <w:fldChar w:fldCharType="begin"/>
            </w:r>
            <w:r>
              <w:instrText xml:space="preserve"> HYPERLINK "https://m.edsoo.ru/L2T9C0H1O" \h </w:instrText>
            </w:r>
            <w:r>
              <w:fldChar w:fldCharType="separate"/>
            </w:r>
            <w:r>
              <w:rPr>
                <w:rFonts w:ascii="Times New Roman" w:hAnsi="Times New Roman"/>
                <w:b w:val="0"/>
                <w:i w:val="0"/>
                <w:color w:val="0000FF"/>
                <w:sz w:val="22"/>
                <w:u w:val="single"/>
              </w:rPr>
              <w:t>https://m.edsoo.ru/L2T9C0H1O</w:t>
            </w:r>
            <w:r>
              <w:rPr>
                <w:rFonts w:ascii="Times New Roman" w:hAnsi="Times New Roman"/>
                <w:b w:val="0"/>
                <w:i w:val="0"/>
                <w:color w:val="0000FF"/>
                <w:sz w:val="22"/>
                <w:u w:val="single"/>
              </w:rPr>
              <w:fldChar w:fldCharType="end"/>
            </w:r>
          </w:p>
        </w:tc>
      </w:tr>
      <w:tr w14:paraId="27C9BF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B32A8BD">
            <w:pPr>
              <w:spacing w:before="0" w:after="0"/>
              <w:ind w:left="0"/>
              <w:jc w:val="left"/>
            </w:pPr>
            <w:r>
              <w:rPr>
                <w:rFonts w:ascii="Times New Roman" w:hAnsi="Times New Roman"/>
                <w:b w:val="0"/>
                <w:i w:val="0"/>
                <w:color w:val="000000"/>
                <w:sz w:val="24"/>
              </w:rPr>
              <w:t>21</w:t>
            </w:r>
          </w:p>
        </w:tc>
        <w:tc>
          <w:tcPr>
            <w:tcW w:w="3344" w:type="dxa"/>
            <w:tcMar>
              <w:top w:w="50" w:type="dxa"/>
              <w:left w:w="100" w:type="dxa"/>
            </w:tcMar>
            <w:vAlign w:val="center"/>
          </w:tcPr>
          <w:p w14:paraId="6BE6F2D6">
            <w:pPr>
              <w:spacing w:before="0" w:after="0"/>
              <w:ind w:left="135"/>
              <w:jc w:val="left"/>
            </w:pPr>
            <w:r>
              <w:rPr>
                <w:rFonts w:ascii="Times New Roman" w:hAnsi="Times New Roman"/>
                <w:b w:val="0"/>
                <w:i w:val="0"/>
                <w:color w:val="000000"/>
                <w:sz w:val="24"/>
              </w:rPr>
              <w:t>Подобные треугольники</w:t>
            </w:r>
          </w:p>
        </w:tc>
        <w:tc>
          <w:tcPr>
            <w:tcW w:w="812" w:type="dxa"/>
            <w:tcMar>
              <w:top w:w="50" w:type="dxa"/>
              <w:left w:w="100" w:type="dxa"/>
            </w:tcMar>
            <w:vAlign w:val="center"/>
          </w:tcPr>
          <w:p w14:paraId="33A4CA3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9A13014">
            <w:pPr>
              <w:spacing w:before="0" w:after="0" w:line="276" w:lineRule="auto"/>
              <w:ind w:left="135"/>
              <w:jc w:val="center"/>
            </w:pPr>
          </w:p>
        </w:tc>
        <w:tc>
          <w:tcPr>
            <w:tcW w:w="1607" w:type="dxa"/>
            <w:tcMar>
              <w:top w:w="50" w:type="dxa"/>
              <w:left w:w="100" w:type="dxa"/>
            </w:tcMar>
            <w:vAlign w:val="center"/>
          </w:tcPr>
          <w:p w14:paraId="3B23DF59">
            <w:pPr>
              <w:spacing w:before="0" w:after="0" w:line="276" w:lineRule="auto"/>
              <w:ind w:left="135"/>
              <w:jc w:val="center"/>
            </w:pPr>
          </w:p>
        </w:tc>
        <w:tc>
          <w:tcPr>
            <w:tcW w:w="1137" w:type="dxa"/>
            <w:tcMar>
              <w:top w:w="50" w:type="dxa"/>
              <w:left w:w="100" w:type="dxa"/>
            </w:tcMar>
            <w:vAlign w:val="center"/>
          </w:tcPr>
          <w:p w14:paraId="38193BA9">
            <w:pPr>
              <w:spacing w:before="0" w:after="0"/>
              <w:ind w:left="135"/>
              <w:jc w:val="left"/>
            </w:pPr>
          </w:p>
        </w:tc>
        <w:tc>
          <w:tcPr>
            <w:tcW w:w="1955" w:type="dxa"/>
            <w:tcMar>
              <w:top w:w="50" w:type="dxa"/>
              <w:left w:w="100" w:type="dxa"/>
            </w:tcMar>
            <w:vAlign w:val="center"/>
          </w:tcPr>
          <w:p w14:paraId="23B25A8F">
            <w:pPr>
              <w:spacing w:before="0" w:after="0"/>
              <w:ind w:left="135"/>
              <w:jc w:val="left"/>
            </w:pPr>
            <w:r>
              <w:fldChar w:fldCharType="begin"/>
            </w:r>
            <w:r>
              <w:instrText xml:space="preserve"> HYPERLINK "https://m.edsoo.ru/W7Q5W8X0G" \h </w:instrText>
            </w:r>
            <w:r>
              <w:fldChar w:fldCharType="separate"/>
            </w:r>
            <w:r>
              <w:rPr>
                <w:rFonts w:ascii="Times New Roman" w:hAnsi="Times New Roman"/>
                <w:b w:val="0"/>
                <w:i w:val="0"/>
                <w:color w:val="0000FF"/>
                <w:sz w:val="22"/>
                <w:u w:val="single"/>
              </w:rPr>
              <w:t>https://m.edsoo.ru/W7Q5W8X0G</w:t>
            </w:r>
            <w:r>
              <w:rPr>
                <w:rFonts w:ascii="Times New Roman" w:hAnsi="Times New Roman"/>
                <w:b w:val="0"/>
                <w:i w:val="0"/>
                <w:color w:val="0000FF"/>
                <w:sz w:val="22"/>
                <w:u w:val="single"/>
              </w:rPr>
              <w:fldChar w:fldCharType="end"/>
            </w:r>
          </w:p>
        </w:tc>
      </w:tr>
      <w:tr w14:paraId="495DA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7F66D82">
            <w:pPr>
              <w:spacing w:before="0" w:after="0"/>
              <w:ind w:left="0"/>
              <w:jc w:val="left"/>
            </w:pPr>
            <w:r>
              <w:rPr>
                <w:rFonts w:ascii="Times New Roman" w:hAnsi="Times New Roman"/>
                <w:b w:val="0"/>
                <w:i w:val="0"/>
                <w:color w:val="000000"/>
                <w:sz w:val="24"/>
              </w:rPr>
              <w:t>22</w:t>
            </w:r>
          </w:p>
        </w:tc>
        <w:tc>
          <w:tcPr>
            <w:tcW w:w="3344" w:type="dxa"/>
            <w:tcMar>
              <w:top w:w="50" w:type="dxa"/>
              <w:left w:w="100" w:type="dxa"/>
            </w:tcMar>
            <w:vAlign w:val="center"/>
          </w:tcPr>
          <w:p w14:paraId="6D4F8F98">
            <w:pPr>
              <w:spacing w:before="0" w:after="0"/>
              <w:ind w:left="135"/>
              <w:jc w:val="left"/>
            </w:pPr>
            <w:r>
              <w:rPr>
                <w:rFonts w:ascii="Times New Roman" w:hAnsi="Times New Roman"/>
                <w:b w:val="0"/>
                <w:i w:val="0"/>
                <w:color w:val="000000"/>
                <w:sz w:val="24"/>
              </w:rPr>
              <w:t>Три признака подобия треугольников</w:t>
            </w:r>
          </w:p>
        </w:tc>
        <w:tc>
          <w:tcPr>
            <w:tcW w:w="812" w:type="dxa"/>
            <w:tcMar>
              <w:top w:w="50" w:type="dxa"/>
              <w:left w:w="100" w:type="dxa"/>
            </w:tcMar>
            <w:vAlign w:val="center"/>
          </w:tcPr>
          <w:p w14:paraId="5425976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FEFE6E9">
            <w:pPr>
              <w:spacing w:before="0" w:after="0" w:line="276" w:lineRule="auto"/>
              <w:ind w:left="135"/>
              <w:jc w:val="center"/>
            </w:pPr>
          </w:p>
        </w:tc>
        <w:tc>
          <w:tcPr>
            <w:tcW w:w="1607" w:type="dxa"/>
            <w:tcMar>
              <w:top w:w="50" w:type="dxa"/>
              <w:left w:w="100" w:type="dxa"/>
            </w:tcMar>
            <w:vAlign w:val="center"/>
          </w:tcPr>
          <w:p w14:paraId="0B485C47">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51404AE9">
            <w:pPr>
              <w:spacing w:before="0" w:after="0"/>
              <w:ind w:left="135"/>
              <w:jc w:val="left"/>
            </w:pPr>
          </w:p>
        </w:tc>
        <w:tc>
          <w:tcPr>
            <w:tcW w:w="1955" w:type="dxa"/>
            <w:tcMar>
              <w:top w:w="50" w:type="dxa"/>
              <w:left w:w="100" w:type="dxa"/>
            </w:tcMar>
            <w:vAlign w:val="center"/>
          </w:tcPr>
          <w:p w14:paraId="20D9435D">
            <w:pPr>
              <w:spacing w:before="0" w:after="0"/>
              <w:ind w:left="135"/>
              <w:jc w:val="left"/>
            </w:pPr>
            <w:r>
              <w:fldChar w:fldCharType="begin"/>
            </w:r>
            <w:r>
              <w:instrText xml:space="preserve"> HYPERLINK "https://m.edsoo.ru/U1D2F9U7O" \h </w:instrText>
            </w:r>
            <w:r>
              <w:fldChar w:fldCharType="separate"/>
            </w:r>
            <w:r>
              <w:rPr>
                <w:rFonts w:ascii="Times New Roman" w:hAnsi="Times New Roman"/>
                <w:b w:val="0"/>
                <w:i w:val="0"/>
                <w:color w:val="0000FF"/>
                <w:sz w:val="22"/>
                <w:u w:val="single"/>
              </w:rPr>
              <w:t>https://m.edsoo.ru/U1D2F9U7O</w:t>
            </w:r>
            <w:r>
              <w:rPr>
                <w:rFonts w:ascii="Times New Roman" w:hAnsi="Times New Roman"/>
                <w:b w:val="0"/>
                <w:i w:val="0"/>
                <w:color w:val="0000FF"/>
                <w:sz w:val="22"/>
                <w:u w:val="single"/>
              </w:rPr>
              <w:fldChar w:fldCharType="end"/>
            </w:r>
          </w:p>
        </w:tc>
      </w:tr>
      <w:tr w14:paraId="4F035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FF33A18">
            <w:pPr>
              <w:spacing w:before="0" w:after="0"/>
              <w:ind w:left="0"/>
              <w:jc w:val="left"/>
            </w:pPr>
            <w:r>
              <w:rPr>
                <w:rFonts w:ascii="Times New Roman" w:hAnsi="Times New Roman"/>
                <w:b w:val="0"/>
                <w:i w:val="0"/>
                <w:color w:val="000000"/>
                <w:sz w:val="24"/>
              </w:rPr>
              <w:t>23</w:t>
            </w:r>
          </w:p>
        </w:tc>
        <w:tc>
          <w:tcPr>
            <w:tcW w:w="3344" w:type="dxa"/>
            <w:tcMar>
              <w:top w:w="50" w:type="dxa"/>
              <w:left w:w="100" w:type="dxa"/>
            </w:tcMar>
            <w:vAlign w:val="center"/>
          </w:tcPr>
          <w:p w14:paraId="3A85C44D">
            <w:pPr>
              <w:spacing w:before="0" w:after="0"/>
              <w:ind w:left="135"/>
              <w:jc w:val="left"/>
            </w:pPr>
            <w:r>
              <w:rPr>
                <w:rFonts w:ascii="Times New Roman" w:hAnsi="Times New Roman"/>
                <w:b w:val="0"/>
                <w:i w:val="0"/>
                <w:color w:val="000000"/>
                <w:sz w:val="24"/>
              </w:rPr>
              <w:t>Три признака подобия треугольников</w:t>
            </w:r>
          </w:p>
        </w:tc>
        <w:tc>
          <w:tcPr>
            <w:tcW w:w="812" w:type="dxa"/>
            <w:tcMar>
              <w:top w:w="50" w:type="dxa"/>
              <w:left w:w="100" w:type="dxa"/>
            </w:tcMar>
            <w:vAlign w:val="center"/>
          </w:tcPr>
          <w:p w14:paraId="541B1B2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35DFA12">
            <w:pPr>
              <w:spacing w:before="0" w:after="0" w:line="276" w:lineRule="auto"/>
              <w:ind w:left="135"/>
              <w:jc w:val="center"/>
            </w:pPr>
          </w:p>
        </w:tc>
        <w:tc>
          <w:tcPr>
            <w:tcW w:w="1607" w:type="dxa"/>
            <w:tcMar>
              <w:top w:w="50" w:type="dxa"/>
              <w:left w:w="100" w:type="dxa"/>
            </w:tcMar>
            <w:vAlign w:val="center"/>
          </w:tcPr>
          <w:p w14:paraId="0E0B3CB4">
            <w:pPr>
              <w:spacing w:before="0" w:after="0" w:line="276" w:lineRule="auto"/>
              <w:ind w:left="135"/>
              <w:jc w:val="center"/>
            </w:pPr>
          </w:p>
        </w:tc>
        <w:tc>
          <w:tcPr>
            <w:tcW w:w="1137" w:type="dxa"/>
            <w:tcMar>
              <w:top w:w="50" w:type="dxa"/>
              <w:left w:w="100" w:type="dxa"/>
            </w:tcMar>
            <w:vAlign w:val="center"/>
          </w:tcPr>
          <w:p w14:paraId="4AE9D978">
            <w:pPr>
              <w:spacing w:before="0" w:after="0"/>
              <w:ind w:left="135"/>
              <w:jc w:val="left"/>
            </w:pPr>
          </w:p>
        </w:tc>
        <w:tc>
          <w:tcPr>
            <w:tcW w:w="1955" w:type="dxa"/>
            <w:tcMar>
              <w:top w:w="50" w:type="dxa"/>
              <w:left w:w="100" w:type="dxa"/>
            </w:tcMar>
            <w:vAlign w:val="center"/>
          </w:tcPr>
          <w:p w14:paraId="7BE3EB98">
            <w:pPr>
              <w:spacing w:before="0" w:after="0"/>
              <w:ind w:left="135"/>
              <w:jc w:val="left"/>
            </w:pPr>
            <w:r>
              <w:fldChar w:fldCharType="begin"/>
            </w:r>
            <w:r>
              <w:instrText xml:space="preserve"> HYPERLINK "https://m.edsoo.ru/U1C9F9R2Z" \h </w:instrText>
            </w:r>
            <w:r>
              <w:fldChar w:fldCharType="separate"/>
            </w:r>
            <w:r>
              <w:rPr>
                <w:rFonts w:ascii="Times New Roman" w:hAnsi="Times New Roman"/>
                <w:b w:val="0"/>
                <w:i w:val="0"/>
                <w:color w:val="0000FF"/>
                <w:sz w:val="22"/>
                <w:u w:val="single"/>
              </w:rPr>
              <w:t>https://m.edsoo.ru/U1C9F9R2Z</w:t>
            </w:r>
            <w:r>
              <w:rPr>
                <w:rFonts w:ascii="Times New Roman" w:hAnsi="Times New Roman"/>
                <w:b w:val="0"/>
                <w:i w:val="0"/>
                <w:color w:val="0000FF"/>
                <w:sz w:val="22"/>
                <w:u w:val="single"/>
              </w:rPr>
              <w:fldChar w:fldCharType="end"/>
            </w:r>
          </w:p>
        </w:tc>
      </w:tr>
      <w:tr w14:paraId="70A8E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1AE991B">
            <w:pPr>
              <w:spacing w:before="0" w:after="0"/>
              <w:ind w:left="0"/>
              <w:jc w:val="left"/>
            </w:pPr>
            <w:r>
              <w:rPr>
                <w:rFonts w:ascii="Times New Roman" w:hAnsi="Times New Roman"/>
                <w:b w:val="0"/>
                <w:i w:val="0"/>
                <w:color w:val="000000"/>
                <w:sz w:val="24"/>
              </w:rPr>
              <w:t>24</w:t>
            </w:r>
          </w:p>
        </w:tc>
        <w:tc>
          <w:tcPr>
            <w:tcW w:w="3344" w:type="dxa"/>
            <w:tcMar>
              <w:top w:w="50" w:type="dxa"/>
              <w:left w:w="100" w:type="dxa"/>
            </w:tcMar>
            <w:vAlign w:val="center"/>
          </w:tcPr>
          <w:p w14:paraId="640B63C5">
            <w:pPr>
              <w:spacing w:before="0" w:after="0"/>
              <w:ind w:left="135"/>
              <w:jc w:val="left"/>
            </w:pPr>
            <w:r>
              <w:rPr>
                <w:rFonts w:ascii="Times New Roman" w:hAnsi="Times New Roman"/>
                <w:b w:val="0"/>
                <w:i w:val="0"/>
                <w:color w:val="000000"/>
                <w:sz w:val="24"/>
              </w:rPr>
              <w:t>Три признака подобия треугольников</w:t>
            </w:r>
          </w:p>
        </w:tc>
        <w:tc>
          <w:tcPr>
            <w:tcW w:w="812" w:type="dxa"/>
            <w:tcMar>
              <w:top w:w="50" w:type="dxa"/>
              <w:left w:w="100" w:type="dxa"/>
            </w:tcMar>
            <w:vAlign w:val="center"/>
          </w:tcPr>
          <w:p w14:paraId="15F7BF3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82331E9">
            <w:pPr>
              <w:spacing w:before="0" w:after="0" w:line="276" w:lineRule="auto"/>
              <w:ind w:left="135"/>
              <w:jc w:val="center"/>
            </w:pPr>
          </w:p>
        </w:tc>
        <w:tc>
          <w:tcPr>
            <w:tcW w:w="1607" w:type="dxa"/>
            <w:tcMar>
              <w:top w:w="50" w:type="dxa"/>
              <w:left w:w="100" w:type="dxa"/>
            </w:tcMar>
            <w:vAlign w:val="center"/>
          </w:tcPr>
          <w:p w14:paraId="49A39D29">
            <w:pPr>
              <w:spacing w:before="0" w:after="0" w:line="276" w:lineRule="auto"/>
              <w:ind w:left="135"/>
              <w:jc w:val="center"/>
            </w:pPr>
          </w:p>
        </w:tc>
        <w:tc>
          <w:tcPr>
            <w:tcW w:w="1137" w:type="dxa"/>
            <w:tcMar>
              <w:top w:w="50" w:type="dxa"/>
              <w:left w:w="100" w:type="dxa"/>
            </w:tcMar>
            <w:vAlign w:val="center"/>
          </w:tcPr>
          <w:p w14:paraId="43B54474">
            <w:pPr>
              <w:spacing w:before="0" w:after="0"/>
              <w:ind w:left="135"/>
              <w:jc w:val="left"/>
            </w:pPr>
          </w:p>
        </w:tc>
        <w:tc>
          <w:tcPr>
            <w:tcW w:w="1955" w:type="dxa"/>
            <w:tcMar>
              <w:top w:w="50" w:type="dxa"/>
              <w:left w:w="100" w:type="dxa"/>
            </w:tcMar>
            <w:vAlign w:val="center"/>
          </w:tcPr>
          <w:p w14:paraId="661D0FED">
            <w:pPr>
              <w:spacing w:before="0" w:after="0"/>
              <w:ind w:left="135"/>
              <w:jc w:val="left"/>
            </w:pPr>
            <w:r>
              <w:fldChar w:fldCharType="begin"/>
            </w:r>
            <w:r>
              <w:instrText xml:space="preserve"> HYPERLINK "https://m.edsoo.ru/F9Q9S6I9B" \h </w:instrText>
            </w:r>
            <w:r>
              <w:fldChar w:fldCharType="separate"/>
            </w:r>
            <w:r>
              <w:rPr>
                <w:rFonts w:ascii="Times New Roman" w:hAnsi="Times New Roman"/>
                <w:b w:val="0"/>
                <w:i w:val="0"/>
                <w:color w:val="0000FF"/>
                <w:sz w:val="22"/>
                <w:u w:val="single"/>
              </w:rPr>
              <w:t>https://m.edsoo.ru/F9Q9S6I9B</w:t>
            </w:r>
            <w:r>
              <w:rPr>
                <w:rFonts w:ascii="Times New Roman" w:hAnsi="Times New Roman"/>
                <w:b w:val="0"/>
                <w:i w:val="0"/>
                <w:color w:val="0000FF"/>
                <w:sz w:val="22"/>
                <w:u w:val="single"/>
              </w:rPr>
              <w:fldChar w:fldCharType="end"/>
            </w:r>
          </w:p>
        </w:tc>
      </w:tr>
      <w:tr w14:paraId="261B3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187C95">
            <w:pPr>
              <w:spacing w:before="0" w:after="0"/>
              <w:ind w:left="0"/>
              <w:jc w:val="left"/>
            </w:pPr>
            <w:r>
              <w:rPr>
                <w:rFonts w:ascii="Times New Roman" w:hAnsi="Times New Roman"/>
                <w:b w:val="0"/>
                <w:i w:val="0"/>
                <w:color w:val="000000"/>
                <w:sz w:val="24"/>
              </w:rPr>
              <w:t>25</w:t>
            </w:r>
          </w:p>
        </w:tc>
        <w:tc>
          <w:tcPr>
            <w:tcW w:w="3344" w:type="dxa"/>
            <w:tcMar>
              <w:top w:w="50" w:type="dxa"/>
              <w:left w:w="100" w:type="dxa"/>
            </w:tcMar>
            <w:vAlign w:val="center"/>
          </w:tcPr>
          <w:p w14:paraId="4980CD5A">
            <w:pPr>
              <w:spacing w:before="0" w:after="0"/>
              <w:ind w:left="135"/>
              <w:jc w:val="left"/>
            </w:pPr>
            <w:r>
              <w:rPr>
                <w:rFonts w:ascii="Times New Roman" w:hAnsi="Times New Roman"/>
                <w:b w:val="0"/>
                <w:i w:val="0"/>
                <w:color w:val="000000"/>
                <w:sz w:val="24"/>
              </w:rPr>
              <w:t>Три признака подобия треугольников</w:t>
            </w:r>
          </w:p>
        </w:tc>
        <w:tc>
          <w:tcPr>
            <w:tcW w:w="812" w:type="dxa"/>
            <w:tcMar>
              <w:top w:w="50" w:type="dxa"/>
              <w:left w:w="100" w:type="dxa"/>
            </w:tcMar>
            <w:vAlign w:val="center"/>
          </w:tcPr>
          <w:p w14:paraId="5A6AAC0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530E335">
            <w:pPr>
              <w:spacing w:before="0" w:after="0" w:line="276" w:lineRule="auto"/>
              <w:ind w:left="135"/>
              <w:jc w:val="center"/>
            </w:pPr>
          </w:p>
        </w:tc>
        <w:tc>
          <w:tcPr>
            <w:tcW w:w="1607" w:type="dxa"/>
            <w:tcMar>
              <w:top w:w="50" w:type="dxa"/>
              <w:left w:w="100" w:type="dxa"/>
            </w:tcMar>
            <w:vAlign w:val="center"/>
          </w:tcPr>
          <w:p w14:paraId="286A4FCD">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1AD04B91">
            <w:pPr>
              <w:spacing w:before="0" w:after="0"/>
              <w:ind w:left="135"/>
              <w:jc w:val="left"/>
            </w:pPr>
          </w:p>
        </w:tc>
        <w:tc>
          <w:tcPr>
            <w:tcW w:w="1955" w:type="dxa"/>
            <w:tcMar>
              <w:top w:w="50" w:type="dxa"/>
              <w:left w:w="100" w:type="dxa"/>
            </w:tcMar>
            <w:vAlign w:val="center"/>
          </w:tcPr>
          <w:p w14:paraId="20EA374D">
            <w:pPr>
              <w:spacing w:before="0" w:after="0"/>
              <w:ind w:left="135"/>
              <w:jc w:val="left"/>
            </w:pPr>
            <w:r>
              <w:fldChar w:fldCharType="begin"/>
            </w:r>
            <w:r>
              <w:instrText xml:space="preserve"> HYPERLINK "https://m.edsoo.ru/H3Y5O8J8Z" \h </w:instrText>
            </w:r>
            <w:r>
              <w:fldChar w:fldCharType="separate"/>
            </w:r>
            <w:r>
              <w:rPr>
                <w:rFonts w:ascii="Times New Roman" w:hAnsi="Times New Roman"/>
                <w:b w:val="0"/>
                <w:i w:val="0"/>
                <w:color w:val="0000FF"/>
                <w:sz w:val="22"/>
                <w:u w:val="single"/>
              </w:rPr>
              <w:t>https://m.edsoo.ru/H3Y5O8J8Z</w:t>
            </w:r>
            <w:r>
              <w:rPr>
                <w:rFonts w:ascii="Times New Roman" w:hAnsi="Times New Roman"/>
                <w:b w:val="0"/>
                <w:i w:val="0"/>
                <w:color w:val="0000FF"/>
                <w:sz w:val="22"/>
                <w:u w:val="single"/>
              </w:rPr>
              <w:fldChar w:fldCharType="end"/>
            </w:r>
          </w:p>
        </w:tc>
      </w:tr>
      <w:tr w14:paraId="6B893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39C468E">
            <w:pPr>
              <w:spacing w:before="0" w:after="0"/>
              <w:ind w:left="0"/>
              <w:jc w:val="left"/>
            </w:pPr>
            <w:r>
              <w:rPr>
                <w:rFonts w:ascii="Times New Roman" w:hAnsi="Times New Roman"/>
                <w:b w:val="0"/>
                <w:i w:val="0"/>
                <w:color w:val="000000"/>
                <w:sz w:val="24"/>
              </w:rPr>
              <w:t>26</w:t>
            </w:r>
          </w:p>
        </w:tc>
        <w:tc>
          <w:tcPr>
            <w:tcW w:w="3344" w:type="dxa"/>
            <w:tcMar>
              <w:top w:w="50" w:type="dxa"/>
              <w:left w:w="100" w:type="dxa"/>
            </w:tcMar>
            <w:vAlign w:val="center"/>
          </w:tcPr>
          <w:p w14:paraId="06157F93">
            <w:pPr>
              <w:spacing w:before="0" w:after="0"/>
              <w:ind w:left="135"/>
              <w:jc w:val="left"/>
            </w:pPr>
            <w:r>
              <w:rPr>
                <w:rFonts w:ascii="Times New Roman" w:hAnsi="Times New Roman"/>
                <w:b w:val="0"/>
                <w:i w:val="0"/>
                <w:color w:val="000000"/>
                <w:sz w:val="24"/>
              </w:rPr>
              <w:t>Применение подобия при решении практических задач</w:t>
            </w:r>
          </w:p>
        </w:tc>
        <w:tc>
          <w:tcPr>
            <w:tcW w:w="812" w:type="dxa"/>
            <w:tcMar>
              <w:top w:w="50" w:type="dxa"/>
              <w:left w:w="100" w:type="dxa"/>
            </w:tcMar>
            <w:vAlign w:val="center"/>
          </w:tcPr>
          <w:p w14:paraId="73A97CA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8A28992">
            <w:pPr>
              <w:spacing w:before="0" w:after="0" w:line="276" w:lineRule="auto"/>
              <w:ind w:left="135"/>
              <w:jc w:val="center"/>
            </w:pPr>
          </w:p>
        </w:tc>
        <w:tc>
          <w:tcPr>
            <w:tcW w:w="1607" w:type="dxa"/>
            <w:tcMar>
              <w:top w:w="50" w:type="dxa"/>
              <w:left w:w="100" w:type="dxa"/>
            </w:tcMar>
            <w:vAlign w:val="center"/>
          </w:tcPr>
          <w:p w14:paraId="42444622">
            <w:pPr>
              <w:spacing w:before="0" w:after="0" w:line="276" w:lineRule="auto"/>
              <w:ind w:left="135"/>
              <w:jc w:val="center"/>
            </w:pPr>
          </w:p>
        </w:tc>
        <w:tc>
          <w:tcPr>
            <w:tcW w:w="1137" w:type="dxa"/>
            <w:tcMar>
              <w:top w:w="50" w:type="dxa"/>
              <w:left w:w="100" w:type="dxa"/>
            </w:tcMar>
            <w:vAlign w:val="center"/>
          </w:tcPr>
          <w:p w14:paraId="624DC6FC">
            <w:pPr>
              <w:spacing w:before="0" w:after="0"/>
              <w:ind w:left="135"/>
              <w:jc w:val="left"/>
            </w:pPr>
          </w:p>
        </w:tc>
        <w:tc>
          <w:tcPr>
            <w:tcW w:w="1955" w:type="dxa"/>
            <w:tcMar>
              <w:top w:w="50" w:type="dxa"/>
              <w:left w:w="100" w:type="dxa"/>
            </w:tcMar>
            <w:vAlign w:val="center"/>
          </w:tcPr>
          <w:p w14:paraId="0B46BA96">
            <w:pPr>
              <w:spacing w:before="0" w:after="0"/>
              <w:ind w:left="135"/>
              <w:jc w:val="left"/>
            </w:pPr>
            <w:r>
              <w:fldChar w:fldCharType="begin"/>
            </w:r>
            <w:r>
              <w:instrText xml:space="preserve"> HYPERLINK "https://m.edsoo.ru/K9X4I0R7F" \h </w:instrText>
            </w:r>
            <w:r>
              <w:fldChar w:fldCharType="separate"/>
            </w:r>
            <w:r>
              <w:rPr>
                <w:rFonts w:ascii="Times New Roman" w:hAnsi="Times New Roman"/>
                <w:b w:val="0"/>
                <w:i w:val="0"/>
                <w:color w:val="0000FF"/>
                <w:sz w:val="22"/>
                <w:u w:val="single"/>
              </w:rPr>
              <w:t>https://m.edsoo.ru/K9X4I0R7F</w:t>
            </w:r>
            <w:r>
              <w:rPr>
                <w:rFonts w:ascii="Times New Roman" w:hAnsi="Times New Roman"/>
                <w:b w:val="0"/>
                <w:i w:val="0"/>
                <w:color w:val="0000FF"/>
                <w:sz w:val="22"/>
                <w:u w:val="single"/>
              </w:rPr>
              <w:fldChar w:fldCharType="end"/>
            </w:r>
          </w:p>
        </w:tc>
      </w:tr>
      <w:tr w14:paraId="68FD2C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817DEC7">
            <w:pPr>
              <w:spacing w:before="0" w:after="0"/>
              <w:ind w:left="0"/>
              <w:jc w:val="left"/>
            </w:pPr>
            <w:r>
              <w:rPr>
                <w:rFonts w:ascii="Times New Roman" w:hAnsi="Times New Roman"/>
                <w:b w:val="0"/>
                <w:i w:val="0"/>
                <w:color w:val="000000"/>
                <w:sz w:val="24"/>
              </w:rPr>
              <w:t>27</w:t>
            </w:r>
          </w:p>
        </w:tc>
        <w:tc>
          <w:tcPr>
            <w:tcW w:w="3344" w:type="dxa"/>
            <w:tcMar>
              <w:top w:w="50" w:type="dxa"/>
              <w:left w:w="100" w:type="dxa"/>
            </w:tcMar>
            <w:vAlign w:val="center"/>
          </w:tcPr>
          <w:p w14:paraId="2650BC58">
            <w:pPr>
              <w:spacing w:before="0" w:after="0"/>
              <w:ind w:left="135"/>
              <w:jc w:val="left"/>
            </w:pPr>
            <w:r>
              <w:rPr>
                <w:rFonts w:ascii="Times New Roman" w:hAnsi="Times New Roman"/>
                <w:b w:val="0"/>
                <w:i w:val="0"/>
                <w:color w:val="000000"/>
                <w:sz w:val="24"/>
              </w:rPr>
              <w:t>Контрольная работа по теме "Подобные треугольники"</w:t>
            </w:r>
          </w:p>
        </w:tc>
        <w:tc>
          <w:tcPr>
            <w:tcW w:w="812" w:type="dxa"/>
            <w:tcMar>
              <w:top w:w="50" w:type="dxa"/>
              <w:left w:w="100" w:type="dxa"/>
            </w:tcMar>
            <w:vAlign w:val="center"/>
          </w:tcPr>
          <w:p w14:paraId="466CF4C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BCECE32">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2F89AE35">
            <w:pPr>
              <w:spacing w:before="0" w:after="0" w:line="276" w:lineRule="auto"/>
              <w:ind w:left="135"/>
              <w:jc w:val="center"/>
            </w:pPr>
          </w:p>
        </w:tc>
        <w:tc>
          <w:tcPr>
            <w:tcW w:w="1137" w:type="dxa"/>
            <w:tcMar>
              <w:top w:w="50" w:type="dxa"/>
              <w:left w:w="100" w:type="dxa"/>
            </w:tcMar>
            <w:vAlign w:val="center"/>
          </w:tcPr>
          <w:p w14:paraId="1FE71520">
            <w:pPr>
              <w:spacing w:before="0" w:after="0"/>
              <w:ind w:left="135"/>
              <w:jc w:val="left"/>
            </w:pPr>
          </w:p>
        </w:tc>
        <w:tc>
          <w:tcPr>
            <w:tcW w:w="1955" w:type="dxa"/>
            <w:tcMar>
              <w:top w:w="50" w:type="dxa"/>
              <w:left w:w="100" w:type="dxa"/>
            </w:tcMar>
            <w:vAlign w:val="center"/>
          </w:tcPr>
          <w:p w14:paraId="134D4485">
            <w:pPr>
              <w:spacing w:before="0" w:after="0"/>
              <w:ind w:left="135"/>
              <w:jc w:val="left"/>
            </w:pPr>
            <w:r>
              <w:fldChar w:fldCharType="begin"/>
            </w:r>
            <w:r>
              <w:instrText xml:space="preserve"> HYPERLINK "https://m.edsoo.ru/F2A3P0W2P" \h </w:instrText>
            </w:r>
            <w:r>
              <w:fldChar w:fldCharType="separate"/>
            </w:r>
            <w:r>
              <w:rPr>
                <w:rFonts w:ascii="Times New Roman" w:hAnsi="Times New Roman"/>
                <w:b w:val="0"/>
                <w:i w:val="0"/>
                <w:color w:val="0000FF"/>
                <w:sz w:val="22"/>
                <w:u w:val="single"/>
              </w:rPr>
              <w:t>https://m.edsoo.ru/F2A3P0W2P</w:t>
            </w:r>
            <w:r>
              <w:rPr>
                <w:rFonts w:ascii="Times New Roman" w:hAnsi="Times New Roman"/>
                <w:b w:val="0"/>
                <w:i w:val="0"/>
                <w:color w:val="0000FF"/>
                <w:sz w:val="22"/>
                <w:u w:val="single"/>
              </w:rPr>
              <w:fldChar w:fldCharType="end"/>
            </w:r>
          </w:p>
        </w:tc>
      </w:tr>
      <w:tr w14:paraId="7255D4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95D4BC9">
            <w:pPr>
              <w:spacing w:before="0" w:after="0"/>
              <w:ind w:left="0"/>
              <w:jc w:val="left"/>
            </w:pPr>
            <w:r>
              <w:rPr>
                <w:rFonts w:ascii="Times New Roman" w:hAnsi="Times New Roman"/>
                <w:b w:val="0"/>
                <w:i w:val="0"/>
                <w:color w:val="000000"/>
                <w:sz w:val="24"/>
              </w:rPr>
              <w:t>28</w:t>
            </w:r>
          </w:p>
        </w:tc>
        <w:tc>
          <w:tcPr>
            <w:tcW w:w="3344" w:type="dxa"/>
            <w:tcMar>
              <w:top w:w="50" w:type="dxa"/>
              <w:left w:w="100" w:type="dxa"/>
            </w:tcMar>
            <w:vAlign w:val="center"/>
          </w:tcPr>
          <w:p w14:paraId="572ADA94">
            <w:pPr>
              <w:spacing w:before="0" w:after="0"/>
              <w:ind w:left="135"/>
              <w:jc w:val="left"/>
            </w:pPr>
            <w:r>
              <w:rPr>
                <w:rFonts w:ascii="Times New Roman" w:hAnsi="Times New Roman"/>
                <w:b w:val="0"/>
                <w:i w:val="0"/>
                <w:color w:val="000000"/>
                <w:sz w:val="24"/>
              </w:rPr>
              <w:t>Свойства площадей геометрических фигур</w:t>
            </w:r>
          </w:p>
        </w:tc>
        <w:tc>
          <w:tcPr>
            <w:tcW w:w="812" w:type="dxa"/>
            <w:tcMar>
              <w:top w:w="50" w:type="dxa"/>
              <w:left w:w="100" w:type="dxa"/>
            </w:tcMar>
            <w:vAlign w:val="center"/>
          </w:tcPr>
          <w:p w14:paraId="60AA359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16F3159">
            <w:pPr>
              <w:spacing w:before="0" w:after="0" w:line="276" w:lineRule="auto"/>
              <w:ind w:left="135"/>
              <w:jc w:val="center"/>
            </w:pPr>
          </w:p>
        </w:tc>
        <w:tc>
          <w:tcPr>
            <w:tcW w:w="1607" w:type="dxa"/>
            <w:tcMar>
              <w:top w:w="50" w:type="dxa"/>
              <w:left w:w="100" w:type="dxa"/>
            </w:tcMar>
            <w:vAlign w:val="center"/>
          </w:tcPr>
          <w:p w14:paraId="3DEB8284">
            <w:pPr>
              <w:spacing w:before="0" w:after="0" w:line="276" w:lineRule="auto"/>
              <w:ind w:left="135"/>
              <w:jc w:val="center"/>
            </w:pPr>
          </w:p>
        </w:tc>
        <w:tc>
          <w:tcPr>
            <w:tcW w:w="1137" w:type="dxa"/>
            <w:tcMar>
              <w:top w:w="50" w:type="dxa"/>
              <w:left w:w="100" w:type="dxa"/>
            </w:tcMar>
            <w:vAlign w:val="center"/>
          </w:tcPr>
          <w:p w14:paraId="0FFFE0FF">
            <w:pPr>
              <w:spacing w:before="0" w:after="0"/>
              <w:ind w:left="135"/>
              <w:jc w:val="left"/>
            </w:pPr>
          </w:p>
        </w:tc>
        <w:tc>
          <w:tcPr>
            <w:tcW w:w="1955" w:type="dxa"/>
            <w:tcMar>
              <w:top w:w="50" w:type="dxa"/>
              <w:left w:w="100" w:type="dxa"/>
            </w:tcMar>
            <w:vAlign w:val="center"/>
          </w:tcPr>
          <w:p w14:paraId="67D803B1">
            <w:pPr>
              <w:spacing w:before="0" w:after="0"/>
              <w:ind w:left="135"/>
              <w:jc w:val="left"/>
            </w:pPr>
            <w:r>
              <w:fldChar w:fldCharType="begin"/>
            </w:r>
            <w:r>
              <w:instrText xml:space="preserve"> HYPERLINK "https://m.edsoo.ru/D8F7P5Z1Y" \h </w:instrText>
            </w:r>
            <w:r>
              <w:fldChar w:fldCharType="separate"/>
            </w:r>
            <w:r>
              <w:rPr>
                <w:rFonts w:ascii="Times New Roman" w:hAnsi="Times New Roman"/>
                <w:b w:val="0"/>
                <w:i w:val="0"/>
                <w:color w:val="0000FF"/>
                <w:sz w:val="22"/>
                <w:u w:val="single"/>
              </w:rPr>
              <w:t>https://m.edsoo.ru/D8F7P5Z1Y</w:t>
            </w:r>
            <w:r>
              <w:rPr>
                <w:rFonts w:ascii="Times New Roman" w:hAnsi="Times New Roman"/>
                <w:b w:val="0"/>
                <w:i w:val="0"/>
                <w:color w:val="0000FF"/>
                <w:sz w:val="22"/>
                <w:u w:val="single"/>
              </w:rPr>
              <w:fldChar w:fldCharType="end"/>
            </w:r>
          </w:p>
        </w:tc>
      </w:tr>
      <w:tr w14:paraId="350B8C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7E8A3B4">
            <w:pPr>
              <w:spacing w:before="0" w:after="0"/>
              <w:ind w:left="0"/>
              <w:jc w:val="left"/>
            </w:pPr>
            <w:r>
              <w:rPr>
                <w:rFonts w:ascii="Times New Roman" w:hAnsi="Times New Roman"/>
                <w:b w:val="0"/>
                <w:i w:val="0"/>
                <w:color w:val="000000"/>
                <w:sz w:val="24"/>
              </w:rPr>
              <w:t>29</w:t>
            </w:r>
          </w:p>
        </w:tc>
        <w:tc>
          <w:tcPr>
            <w:tcW w:w="3344" w:type="dxa"/>
            <w:tcMar>
              <w:top w:w="50" w:type="dxa"/>
              <w:left w:w="100" w:type="dxa"/>
            </w:tcMar>
            <w:vAlign w:val="center"/>
          </w:tcPr>
          <w:p w14:paraId="0D3483D8">
            <w:pPr>
              <w:spacing w:before="0" w:after="0"/>
              <w:ind w:left="135"/>
              <w:jc w:val="left"/>
            </w:pPr>
            <w:r>
              <w:rPr>
                <w:rFonts w:ascii="Times New Roman" w:hAnsi="Times New Roman"/>
                <w:b w:val="0"/>
                <w:i w:val="0"/>
                <w:color w:val="000000"/>
                <w:sz w:val="24"/>
              </w:rPr>
              <w:t>Формулы для площади треугольника, параллелограмма</w:t>
            </w:r>
          </w:p>
        </w:tc>
        <w:tc>
          <w:tcPr>
            <w:tcW w:w="812" w:type="dxa"/>
            <w:tcMar>
              <w:top w:w="50" w:type="dxa"/>
              <w:left w:w="100" w:type="dxa"/>
            </w:tcMar>
            <w:vAlign w:val="center"/>
          </w:tcPr>
          <w:p w14:paraId="1D1E691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5E987F2">
            <w:pPr>
              <w:spacing w:before="0" w:after="0" w:line="276" w:lineRule="auto"/>
              <w:ind w:left="135"/>
              <w:jc w:val="center"/>
            </w:pPr>
          </w:p>
        </w:tc>
        <w:tc>
          <w:tcPr>
            <w:tcW w:w="1607" w:type="dxa"/>
            <w:tcMar>
              <w:top w:w="50" w:type="dxa"/>
              <w:left w:w="100" w:type="dxa"/>
            </w:tcMar>
            <w:vAlign w:val="center"/>
          </w:tcPr>
          <w:p w14:paraId="37D879CF">
            <w:pPr>
              <w:spacing w:before="0" w:after="0" w:line="276" w:lineRule="auto"/>
              <w:ind w:left="135"/>
              <w:jc w:val="center"/>
            </w:pPr>
          </w:p>
        </w:tc>
        <w:tc>
          <w:tcPr>
            <w:tcW w:w="1137" w:type="dxa"/>
            <w:tcMar>
              <w:top w:w="50" w:type="dxa"/>
              <w:left w:w="100" w:type="dxa"/>
            </w:tcMar>
            <w:vAlign w:val="center"/>
          </w:tcPr>
          <w:p w14:paraId="116E9B7C">
            <w:pPr>
              <w:spacing w:before="0" w:after="0"/>
              <w:ind w:left="135"/>
              <w:jc w:val="left"/>
            </w:pPr>
          </w:p>
        </w:tc>
        <w:tc>
          <w:tcPr>
            <w:tcW w:w="1955" w:type="dxa"/>
            <w:tcMar>
              <w:top w:w="50" w:type="dxa"/>
              <w:left w:w="100" w:type="dxa"/>
            </w:tcMar>
            <w:vAlign w:val="center"/>
          </w:tcPr>
          <w:p w14:paraId="1C24DEA7">
            <w:pPr>
              <w:spacing w:before="0" w:after="0"/>
              <w:ind w:left="135"/>
              <w:jc w:val="left"/>
            </w:pPr>
            <w:r>
              <w:fldChar w:fldCharType="begin"/>
            </w:r>
            <w:r>
              <w:instrText xml:space="preserve"> HYPERLINK "https://m.edsoo.ru/I6B9T7B5S" \h </w:instrText>
            </w:r>
            <w:r>
              <w:fldChar w:fldCharType="separate"/>
            </w:r>
            <w:r>
              <w:rPr>
                <w:rFonts w:ascii="Times New Roman" w:hAnsi="Times New Roman"/>
                <w:b w:val="0"/>
                <w:i w:val="0"/>
                <w:color w:val="0000FF"/>
                <w:sz w:val="22"/>
                <w:u w:val="single"/>
              </w:rPr>
              <w:t>https://m.edsoo.ru/I6B9T7B5S</w:t>
            </w:r>
            <w:r>
              <w:rPr>
                <w:rFonts w:ascii="Times New Roman" w:hAnsi="Times New Roman"/>
                <w:b w:val="0"/>
                <w:i w:val="0"/>
                <w:color w:val="0000FF"/>
                <w:sz w:val="22"/>
                <w:u w:val="single"/>
              </w:rPr>
              <w:fldChar w:fldCharType="end"/>
            </w:r>
          </w:p>
        </w:tc>
      </w:tr>
      <w:tr w14:paraId="177B41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F724787">
            <w:pPr>
              <w:spacing w:before="0" w:after="0"/>
              <w:ind w:left="0"/>
              <w:jc w:val="left"/>
            </w:pPr>
            <w:r>
              <w:rPr>
                <w:rFonts w:ascii="Times New Roman" w:hAnsi="Times New Roman"/>
                <w:b w:val="0"/>
                <w:i w:val="0"/>
                <w:color w:val="000000"/>
                <w:sz w:val="24"/>
              </w:rPr>
              <w:t>30</w:t>
            </w:r>
          </w:p>
        </w:tc>
        <w:tc>
          <w:tcPr>
            <w:tcW w:w="3344" w:type="dxa"/>
            <w:tcMar>
              <w:top w:w="50" w:type="dxa"/>
              <w:left w:w="100" w:type="dxa"/>
            </w:tcMar>
            <w:vAlign w:val="center"/>
          </w:tcPr>
          <w:p w14:paraId="62485EFD">
            <w:pPr>
              <w:spacing w:before="0" w:after="0"/>
              <w:ind w:left="135"/>
              <w:jc w:val="left"/>
            </w:pPr>
            <w:r>
              <w:rPr>
                <w:rFonts w:ascii="Times New Roman" w:hAnsi="Times New Roman"/>
                <w:b w:val="0"/>
                <w:i w:val="0"/>
                <w:color w:val="000000"/>
                <w:sz w:val="24"/>
              </w:rPr>
              <w:t>Формулы для площади треугольника, параллелограмма</w:t>
            </w:r>
          </w:p>
        </w:tc>
        <w:tc>
          <w:tcPr>
            <w:tcW w:w="812" w:type="dxa"/>
            <w:tcMar>
              <w:top w:w="50" w:type="dxa"/>
              <w:left w:w="100" w:type="dxa"/>
            </w:tcMar>
            <w:vAlign w:val="center"/>
          </w:tcPr>
          <w:p w14:paraId="0FD37E7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439D024">
            <w:pPr>
              <w:spacing w:before="0" w:after="0" w:line="276" w:lineRule="auto"/>
              <w:ind w:left="135"/>
              <w:jc w:val="center"/>
            </w:pPr>
          </w:p>
        </w:tc>
        <w:tc>
          <w:tcPr>
            <w:tcW w:w="1607" w:type="dxa"/>
            <w:tcMar>
              <w:top w:w="50" w:type="dxa"/>
              <w:left w:w="100" w:type="dxa"/>
            </w:tcMar>
            <w:vAlign w:val="center"/>
          </w:tcPr>
          <w:p w14:paraId="1777ACFB">
            <w:pPr>
              <w:spacing w:before="0" w:after="0" w:line="276" w:lineRule="auto"/>
              <w:ind w:left="135"/>
              <w:jc w:val="center"/>
            </w:pPr>
          </w:p>
        </w:tc>
        <w:tc>
          <w:tcPr>
            <w:tcW w:w="1137" w:type="dxa"/>
            <w:tcMar>
              <w:top w:w="50" w:type="dxa"/>
              <w:left w:w="100" w:type="dxa"/>
            </w:tcMar>
            <w:vAlign w:val="center"/>
          </w:tcPr>
          <w:p w14:paraId="7DEC3FA8">
            <w:pPr>
              <w:spacing w:before="0" w:after="0"/>
              <w:ind w:left="135"/>
              <w:jc w:val="left"/>
            </w:pPr>
          </w:p>
        </w:tc>
        <w:tc>
          <w:tcPr>
            <w:tcW w:w="1955" w:type="dxa"/>
            <w:tcMar>
              <w:top w:w="50" w:type="dxa"/>
              <w:left w:w="100" w:type="dxa"/>
            </w:tcMar>
            <w:vAlign w:val="center"/>
          </w:tcPr>
          <w:p w14:paraId="46A15E63">
            <w:pPr>
              <w:spacing w:before="0" w:after="0"/>
              <w:ind w:left="135"/>
              <w:jc w:val="left"/>
            </w:pPr>
            <w:r>
              <w:fldChar w:fldCharType="begin"/>
            </w:r>
            <w:r>
              <w:instrText xml:space="preserve"> HYPERLINK "https://m.edsoo.ru/I2P9V4B0J" \h </w:instrText>
            </w:r>
            <w:r>
              <w:fldChar w:fldCharType="separate"/>
            </w:r>
            <w:r>
              <w:rPr>
                <w:rFonts w:ascii="Times New Roman" w:hAnsi="Times New Roman"/>
                <w:b w:val="0"/>
                <w:i w:val="0"/>
                <w:color w:val="0000FF"/>
                <w:sz w:val="22"/>
                <w:u w:val="single"/>
              </w:rPr>
              <w:t>https://m.edsoo.ru/I2P9V4B0J</w:t>
            </w:r>
            <w:r>
              <w:rPr>
                <w:rFonts w:ascii="Times New Roman" w:hAnsi="Times New Roman"/>
                <w:b w:val="0"/>
                <w:i w:val="0"/>
                <w:color w:val="0000FF"/>
                <w:sz w:val="22"/>
                <w:u w:val="single"/>
              </w:rPr>
              <w:fldChar w:fldCharType="end"/>
            </w:r>
          </w:p>
        </w:tc>
      </w:tr>
      <w:tr w14:paraId="4FDF1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ABF3F07">
            <w:pPr>
              <w:spacing w:before="0" w:after="0"/>
              <w:ind w:left="0"/>
              <w:jc w:val="left"/>
            </w:pPr>
            <w:r>
              <w:rPr>
                <w:rFonts w:ascii="Times New Roman" w:hAnsi="Times New Roman"/>
                <w:b w:val="0"/>
                <w:i w:val="0"/>
                <w:color w:val="000000"/>
                <w:sz w:val="24"/>
              </w:rPr>
              <w:t>31</w:t>
            </w:r>
          </w:p>
        </w:tc>
        <w:tc>
          <w:tcPr>
            <w:tcW w:w="3344" w:type="dxa"/>
            <w:tcMar>
              <w:top w:w="50" w:type="dxa"/>
              <w:left w:w="100" w:type="dxa"/>
            </w:tcMar>
            <w:vAlign w:val="center"/>
          </w:tcPr>
          <w:p w14:paraId="22DDCC02">
            <w:pPr>
              <w:spacing w:before="0" w:after="0"/>
              <w:ind w:left="135"/>
              <w:jc w:val="left"/>
            </w:pPr>
            <w:r>
              <w:rPr>
                <w:rFonts w:ascii="Times New Roman" w:hAnsi="Times New Roman"/>
                <w:b w:val="0"/>
                <w:i w:val="0"/>
                <w:color w:val="000000"/>
                <w:sz w:val="24"/>
              </w:rPr>
              <w:t>Формулы для площади треугольника, параллелограмма</w:t>
            </w:r>
          </w:p>
        </w:tc>
        <w:tc>
          <w:tcPr>
            <w:tcW w:w="812" w:type="dxa"/>
            <w:tcMar>
              <w:top w:w="50" w:type="dxa"/>
              <w:left w:w="100" w:type="dxa"/>
            </w:tcMar>
            <w:vAlign w:val="center"/>
          </w:tcPr>
          <w:p w14:paraId="244ADB2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1812285">
            <w:pPr>
              <w:spacing w:before="0" w:after="0" w:line="276" w:lineRule="auto"/>
              <w:ind w:left="135"/>
              <w:jc w:val="center"/>
            </w:pPr>
          </w:p>
        </w:tc>
        <w:tc>
          <w:tcPr>
            <w:tcW w:w="1607" w:type="dxa"/>
            <w:tcMar>
              <w:top w:w="50" w:type="dxa"/>
              <w:left w:w="100" w:type="dxa"/>
            </w:tcMar>
            <w:vAlign w:val="center"/>
          </w:tcPr>
          <w:p w14:paraId="40EBFBD7">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09EE48E8">
            <w:pPr>
              <w:spacing w:before="0" w:after="0"/>
              <w:ind w:left="135"/>
              <w:jc w:val="left"/>
            </w:pPr>
          </w:p>
        </w:tc>
        <w:tc>
          <w:tcPr>
            <w:tcW w:w="1955" w:type="dxa"/>
            <w:tcMar>
              <w:top w:w="50" w:type="dxa"/>
              <w:left w:w="100" w:type="dxa"/>
            </w:tcMar>
            <w:vAlign w:val="center"/>
          </w:tcPr>
          <w:p w14:paraId="54A01E2E">
            <w:pPr>
              <w:spacing w:before="0" w:after="0"/>
              <w:ind w:left="135"/>
              <w:jc w:val="left"/>
            </w:pPr>
            <w:r>
              <w:fldChar w:fldCharType="begin"/>
            </w:r>
            <w:r>
              <w:instrText xml:space="preserve"> HYPERLINK "https://m.edsoo.ru/R7E5M4Z1Y" \h </w:instrText>
            </w:r>
            <w:r>
              <w:fldChar w:fldCharType="separate"/>
            </w:r>
            <w:r>
              <w:rPr>
                <w:rFonts w:ascii="Times New Roman" w:hAnsi="Times New Roman"/>
                <w:b w:val="0"/>
                <w:i w:val="0"/>
                <w:color w:val="0000FF"/>
                <w:sz w:val="22"/>
                <w:u w:val="single"/>
              </w:rPr>
              <w:t>https://m.edsoo.ru/R7E5M4Z1Y</w:t>
            </w:r>
            <w:r>
              <w:rPr>
                <w:rFonts w:ascii="Times New Roman" w:hAnsi="Times New Roman"/>
                <w:b w:val="0"/>
                <w:i w:val="0"/>
                <w:color w:val="0000FF"/>
                <w:sz w:val="22"/>
                <w:u w:val="single"/>
              </w:rPr>
              <w:fldChar w:fldCharType="end"/>
            </w:r>
          </w:p>
        </w:tc>
      </w:tr>
      <w:tr w14:paraId="1B688A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57925FB">
            <w:pPr>
              <w:spacing w:before="0" w:after="0"/>
              <w:ind w:left="0"/>
              <w:jc w:val="left"/>
            </w:pPr>
            <w:r>
              <w:rPr>
                <w:rFonts w:ascii="Times New Roman" w:hAnsi="Times New Roman"/>
                <w:b w:val="0"/>
                <w:i w:val="0"/>
                <w:color w:val="000000"/>
                <w:sz w:val="24"/>
              </w:rPr>
              <w:t>32</w:t>
            </w:r>
          </w:p>
        </w:tc>
        <w:tc>
          <w:tcPr>
            <w:tcW w:w="3344" w:type="dxa"/>
            <w:tcMar>
              <w:top w:w="50" w:type="dxa"/>
              <w:left w:w="100" w:type="dxa"/>
            </w:tcMar>
            <w:vAlign w:val="center"/>
          </w:tcPr>
          <w:p w14:paraId="474CE99B">
            <w:pPr>
              <w:spacing w:before="0" w:after="0"/>
              <w:ind w:left="135"/>
              <w:jc w:val="left"/>
            </w:pPr>
            <w:r>
              <w:rPr>
                <w:rFonts w:ascii="Times New Roman" w:hAnsi="Times New Roman"/>
                <w:b w:val="0"/>
                <w:i w:val="0"/>
                <w:color w:val="000000"/>
                <w:sz w:val="24"/>
              </w:rPr>
              <w:t>Формулы для площади треугольника, параллелограмма</w:t>
            </w:r>
          </w:p>
        </w:tc>
        <w:tc>
          <w:tcPr>
            <w:tcW w:w="812" w:type="dxa"/>
            <w:tcMar>
              <w:top w:w="50" w:type="dxa"/>
              <w:left w:w="100" w:type="dxa"/>
            </w:tcMar>
            <w:vAlign w:val="center"/>
          </w:tcPr>
          <w:p w14:paraId="1780F9E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2AF9965">
            <w:pPr>
              <w:spacing w:before="0" w:after="0" w:line="276" w:lineRule="auto"/>
              <w:ind w:left="135"/>
              <w:jc w:val="center"/>
            </w:pPr>
          </w:p>
        </w:tc>
        <w:tc>
          <w:tcPr>
            <w:tcW w:w="1607" w:type="dxa"/>
            <w:tcMar>
              <w:top w:w="50" w:type="dxa"/>
              <w:left w:w="100" w:type="dxa"/>
            </w:tcMar>
            <w:vAlign w:val="center"/>
          </w:tcPr>
          <w:p w14:paraId="51F6BB2D">
            <w:pPr>
              <w:spacing w:before="0" w:after="0" w:line="276" w:lineRule="auto"/>
              <w:ind w:left="135"/>
              <w:jc w:val="center"/>
            </w:pPr>
          </w:p>
        </w:tc>
        <w:tc>
          <w:tcPr>
            <w:tcW w:w="1137" w:type="dxa"/>
            <w:tcMar>
              <w:top w:w="50" w:type="dxa"/>
              <w:left w:w="100" w:type="dxa"/>
            </w:tcMar>
            <w:vAlign w:val="center"/>
          </w:tcPr>
          <w:p w14:paraId="04741814">
            <w:pPr>
              <w:spacing w:before="0" w:after="0"/>
              <w:ind w:left="135"/>
              <w:jc w:val="left"/>
            </w:pPr>
          </w:p>
        </w:tc>
        <w:tc>
          <w:tcPr>
            <w:tcW w:w="1955" w:type="dxa"/>
            <w:tcMar>
              <w:top w:w="50" w:type="dxa"/>
              <w:left w:w="100" w:type="dxa"/>
            </w:tcMar>
            <w:vAlign w:val="center"/>
          </w:tcPr>
          <w:p w14:paraId="6ABD4B57">
            <w:pPr>
              <w:spacing w:before="0" w:after="0"/>
              <w:ind w:left="135"/>
              <w:jc w:val="left"/>
            </w:pPr>
            <w:r>
              <w:fldChar w:fldCharType="begin"/>
            </w:r>
            <w:r>
              <w:instrText xml:space="preserve"> HYPERLINK "https://m.edsoo.ru/O1E5G3Z4S" \h </w:instrText>
            </w:r>
            <w:r>
              <w:fldChar w:fldCharType="separate"/>
            </w:r>
            <w:r>
              <w:rPr>
                <w:rFonts w:ascii="Times New Roman" w:hAnsi="Times New Roman"/>
                <w:b w:val="0"/>
                <w:i w:val="0"/>
                <w:color w:val="0000FF"/>
                <w:sz w:val="22"/>
                <w:u w:val="single"/>
              </w:rPr>
              <w:t>https://m.edsoo.ru/O1E5G3Z4S</w:t>
            </w:r>
            <w:r>
              <w:rPr>
                <w:rFonts w:ascii="Times New Roman" w:hAnsi="Times New Roman"/>
                <w:b w:val="0"/>
                <w:i w:val="0"/>
                <w:color w:val="0000FF"/>
                <w:sz w:val="22"/>
                <w:u w:val="single"/>
              </w:rPr>
              <w:fldChar w:fldCharType="end"/>
            </w:r>
          </w:p>
        </w:tc>
      </w:tr>
      <w:tr w14:paraId="6AB6D7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602AB21">
            <w:pPr>
              <w:spacing w:before="0" w:after="0"/>
              <w:ind w:left="0"/>
              <w:jc w:val="left"/>
            </w:pPr>
            <w:r>
              <w:rPr>
                <w:rFonts w:ascii="Times New Roman" w:hAnsi="Times New Roman"/>
                <w:b w:val="0"/>
                <w:i w:val="0"/>
                <w:color w:val="000000"/>
                <w:sz w:val="24"/>
              </w:rPr>
              <w:t>33</w:t>
            </w:r>
          </w:p>
        </w:tc>
        <w:tc>
          <w:tcPr>
            <w:tcW w:w="3344" w:type="dxa"/>
            <w:tcMar>
              <w:top w:w="50" w:type="dxa"/>
              <w:left w:w="100" w:type="dxa"/>
            </w:tcMar>
            <w:vAlign w:val="center"/>
          </w:tcPr>
          <w:p w14:paraId="7FADD742">
            <w:pPr>
              <w:spacing w:before="0" w:after="0"/>
              <w:ind w:left="135"/>
              <w:jc w:val="left"/>
            </w:pPr>
            <w:r>
              <w:rPr>
                <w:rFonts w:ascii="Times New Roman" w:hAnsi="Times New Roman"/>
                <w:b w:val="0"/>
                <w:i w:val="0"/>
                <w:color w:val="000000"/>
                <w:sz w:val="24"/>
              </w:rPr>
              <w:t>Формулы для площади треугольника, параллелограмма</w:t>
            </w:r>
          </w:p>
        </w:tc>
        <w:tc>
          <w:tcPr>
            <w:tcW w:w="812" w:type="dxa"/>
            <w:tcMar>
              <w:top w:w="50" w:type="dxa"/>
              <w:left w:w="100" w:type="dxa"/>
            </w:tcMar>
            <w:vAlign w:val="center"/>
          </w:tcPr>
          <w:p w14:paraId="336F7AE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2A31329">
            <w:pPr>
              <w:spacing w:before="0" w:after="0" w:line="276" w:lineRule="auto"/>
              <w:ind w:left="135"/>
              <w:jc w:val="center"/>
            </w:pPr>
          </w:p>
        </w:tc>
        <w:tc>
          <w:tcPr>
            <w:tcW w:w="1607" w:type="dxa"/>
            <w:tcMar>
              <w:top w:w="50" w:type="dxa"/>
              <w:left w:w="100" w:type="dxa"/>
            </w:tcMar>
            <w:vAlign w:val="center"/>
          </w:tcPr>
          <w:p w14:paraId="7CBA166C">
            <w:pPr>
              <w:spacing w:before="0" w:after="0" w:line="276" w:lineRule="auto"/>
              <w:ind w:left="135"/>
              <w:jc w:val="center"/>
            </w:pPr>
          </w:p>
        </w:tc>
        <w:tc>
          <w:tcPr>
            <w:tcW w:w="1137" w:type="dxa"/>
            <w:tcMar>
              <w:top w:w="50" w:type="dxa"/>
              <w:left w:w="100" w:type="dxa"/>
            </w:tcMar>
            <w:vAlign w:val="center"/>
          </w:tcPr>
          <w:p w14:paraId="1E4BA840">
            <w:pPr>
              <w:spacing w:before="0" w:after="0"/>
              <w:ind w:left="135"/>
              <w:jc w:val="left"/>
            </w:pPr>
          </w:p>
        </w:tc>
        <w:tc>
          <w:tcPr>
            <w:tcW w:w="1955" w:type="dxa"/>
            <w:tcMar>
              <w:top w:w="50" w:type="dxa"/>
              <w:left w:w="100" w:type="dxa"/>
            </w:tcMar>
            <w:vAlign w:val="center"/>
          </w:tcPr>
          <w:p w14:paraId="2AB37414">
            <w:pPr>
              <w:spacing w:before="0" w:after="0"/>
              <w:ind w:left="135"/>
              <w:jc w:val="left"/>
            </w:pPr>
            <w:r>
              <w:fldChar w:fldCharType="begin"/>
            </w:r>
            <w:r>
              <w:instrText xml:space="preserve"> HYPERLINK "https://m.edsoo.ru/E5W7T7E3O" \h </w:instrText>
            </w:r>
            <w:r>
              <w:fldChar w:fldCharType="separate"/>
            </w:r>
            <w:r>
              <w:rPr>
                <w:rFonts w:ascii="Times New Roman" w:hAnsi="Times New Roman"/>
                <w:b w:val="0"/>
                <w:i w:val="0"/>
                <w:color w:val="0000FF"/>
                <w:sz w:val="22"/>
                <w:u w:val="single"/>
              </w:rPr>
              <w:t>https://m.edsoo.ru/E5W7T7E3O</w:t>
            </w:r>
            <w:r>
              <w:rPr>
                <w:rFonts w:ascii="Times New Roman" w:hAnsi="Times New Roman"/>
                <w:b w:val="0"/>
                <w:i w:val="0"/>
                <w:color w:val="0000FF"/>
                <w:sz w:val="22"/>
                <w:u w:val="single"/>
              </w:rPr>
              <w:fldChar w:fldCharType="end"/>
            </w:r>
          </w:p>
        </w:tc>
      </w:tr>
      <w:tr w14:paraId="48BBF4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60778BE">
            <w:pPr>
              <w:spacing w:before="0" w:after="0"/>
              <w:ind w:left="0"/>
              <w:jc w:val="left"/>
            </w:pPr>
            <w:r>
              <w:rPr>
                <w:rFonts w:ascii="Times New Roman" w:hAnsi="Times New Roman"/>
                <w:b w:val="0"/>
                <w:i w:val="0"/>
                <w:color w:val="000000"/>
                <w:sz w:val="24"/>
              </w:rPr>
              <w:t>34</w:t>
            </w:r>
          </w:p>
        </w:tc>
        <w:tc>
          <w:tcPr>
            <w:tcW w:w="3344" w:type="dxa"/>
            <w:tcMar>
              <w:top w:w="50" w:type="dxa"/>
              <w:left w:w="100" w:type="dxa"/>
            </w:tcMar>
            <w:vAlign w:val="center"/>
          </w:tcPr>
          <w:p w14:paraId="3BDC2505">
            <w:pPr>
              <w:spacing w:before="0" w:after="0"/>
              <w:ind w:left="135"/>
              <w:jc w:val="left"/>
            </w:pPr>
            <w:r>
              <w:rPr>
                <w:rFonts w:ascii="Times New Roman" w:hAnsi="Times New Roman"/>
                <w:b w:val="0"/>
                <w:i w:val="0"/>
                <w:color w:val="000000"/>
                <w:sz w:val="24"/>
              </w:rPr>
              <w:t>Вычисление площадей сложных фигур</w:t>
            </w:r>
          </w:p>
        </w:tc>
        <w:tc>
          <w:tcPr>
            <w:tcW w:w="812" w:type="dxa"/>
            <w:tcMar>
              <w:top w:w="50" w:type="dxa"/>
              <w:left w:w="100" w:type="dxa"/>
            </w:tcMar>
            <w:vAlign w:val="center"/>
          </w:tcPr>
          <w:p w14:paraId="1DF2E8F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24CD338">
            <w:pPr>
              <w:spacing w:before="0" w:after="0" w:line="276" w:lineRule="auto"/>
              <w:ind w:left="135"/>
              <w:jc w:val="center"/>
            </w:pPr>
          </w:p>
        </w:tc>
        <w:tc>
          <w:tcPr>
            <w:tcW w:w="1607" w:type="dxa"/>
            <w:tcMar>
              <w:top w:w="50" w:type="dxa"/>
              <w:left w:w="100" w:type="dxa"/>
            </w:tcMar>
            <w:vAlign w:val="center"/>
          </w:tcPr>
          <w:p w14:paraId="69D0B2C5">
            <w:pPr>
              <w:spacing w:before="0" w:after="0" w:line="276" w:lineRule="auto"/>
              <w:ind w:left="135"/>
              <w:jc w:val="center"/>
            </w:pPr>
          </w:p>
        </w:tc>
        <w:tc>
          <w:tcPr>
            <w:tcW w:w="1137" w:type="dxa"/>
            <w:tcMar>
              <w:top w:w="50" w:type="dxa"/>
              <w:left w:w="100" w:type="dxa"/>
            </w:tcMar>
            <w:vAlign w:val="center"/>
          </w:tcPr>
          <w:p w14:paraId="62E08850">
            <w:pPr>
              <w:spacing w:before="0" w:after="0"/>
              <w:ind w:left="135"/>
              <w:jc w:val="left"/>
            </w:pPr>
          </w:p>
        </w:tc>
        <w:tc>
          <w:tcPr>
            <w:tcW w:w="1955" w:type="dxa"/>
            <w:tcMar>
              <w:top w:w="50" w:type="dxa"/>
              <w:left w:w="100" w:type="dxa"/>
            </w:tcMar>
            <w:vAlign w:val="center"/>
          </w:tcPr>
          <w:p w14:paraId="4A3BED86">
            <w:pPr>
              <w:spacing w:before="0" w:after="0"/>
              <w:ind w:left="135"/>
              <w:jc w:val="left"/>
            </w:pPr>
            <w:r>
              <w:fldChar w:fldCharType="begin"/>
            </w:r>
            <w:r>
              <w:instrText xml:space="preserve"> HYPERLINK "https://m.edsoo.ru/A5Y5W7M4H" \h </w:instrText>
            </w:r>
            <w:r>
              <w:fldChar w:fldCharType="separate"/>
            </w:r>
            <w:r>
              <w:rPr>
                <w:rFonts w:ascii="Times New Roman" w:hAnsi="Times New Roman"/>
                <w:b w:val="0"/>
                <w:i w:val="0"/>
                <w:color w:val="0000FF"/>
                <w:sz w:val="22"/>
                <w:u w:val="single"/>
              </w:rPr>
              <w:t>https://m.edsoo.ru/A5Y5W7M4H</w:t>
            </w:r>
            <w:r>
              <w:rPr>
                <w:rFonts w:ascii="Times New Roman" w:hAnsi="Times New Roman"/>
                <w:b w:val="0"/>
                <w:i w:val="0"/>
                <w:color w:val="0000FF"/>
                <w:sz w:val="22"/>
                <w:u w:val="single"/>
              </w:rPr>
              <w:fldChar w:fldCharType="end"/>
            </w:r>
          </w:p>
        </w:tc>
      </w:tr>
      <w:tr w14:paraId="1DA84C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2D99A53">
            <w:pPr>
              <w:spacing w:before="0" w:after="0"/>
              <w:ind w:left="0"/>
              <w:jc w:val="left"/>
            </w:pPr>
            <w:r>
              <w:rPr>
                <w:rFonts w:ascii="Times New Roman" w:hAnsi="Times New Roman"/>
                <w:b w:val="0"/>
                <w:i w:val="0"/>
                <w:color w:val="000000"/>
                <w:sz w:val="24"/>
              </w:rPr>
              <w:t>35</w:t>
            </w:r>
          </w:p>
        </w:tc>
        <w:tc>
          <w:tcPr>
            <w:tcW w:w="3344" w:type="dxa"/>
            <w:tcMar>
              <w:top w:w="50" w:type="dxa"/>
              <w:left w:w="100" w:type="dxa"/>
            </w:tcMar>
            <w:vAlign w:val="center"/>
          </w:tcPr>
          <w:p w14:paraId="2C1D2823">
            <w:pPr>
              <w:spacing w:before="0" w:after="0"/>
              <w:ind w:left="135"/>
              <w:jc w:val="left"/>
            </w:pPr>
            <w:r>
              <w:rPr>
                <w:rFonts w:ascii="Times New Roman" w:hAnsi="Times New Roman"/>
                <w:b w:val="0"/>
                <w:i w:val="0"/>
                <w:color w:val="000000"/>
                <w:sz w:val="24"/>
              </w:rPr>
              <w:t>Площади фигур на клетчатой бумаге</w:t>
            </w:r>
          </w:p>
        </w:tc>
        <w:tc>
          <w:tcPr>
            <w:tcW w:w="812" w:type="dxa"/>
            <w:tcMar>
              <w:top w:w="50" w:type="dxa"/>
              <w:left w:w="100" w:type="dxa"/>
            </w:tcMar>
            <w:vAlign w:val="center"/>
          </w:tcPr>
          <w:p w14:paraId="6D70FE8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F13DC26">
            <w:pPr>
              <w:spacing w:before="0" w:after="0" w:line="276" w:lineRule="auto"/>
              <w:ind w:left="135"/>
              <w:jc w:val="center"/>
            </w:pPr>
          </w:p>
        </w:tc>
        <w:tc>
          <w:tcPr>
            <w:tcW w:w="1607" w:type="dxa"/>
            <w:tcMar>
              <w:top w:w="50" w:type="dxa"/>
              <w:left w:w="100" w:type="dxa"/>
            </w:tcMar>
            <w:vAlign w:val="center"/>
          </w:tcPr>
          <w:p w14:paraId="7733D8B8">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4F7AD169">
            <w:pPr>
              <w:spacing w:before="0" w:after="0"/>
              <w:ind w:left="135"/>
              <w:jc w:val="left"/>
            </w:pPr>
          </w:p>
        </w:tc>
        <w:tc>
          <w:tcPr>
            <w:tcW w:w="1955" w:type="dxa"/>
            <w:tcMar>
              <w:top w:w="50" w:type="dxa"/>
              <w:left w:w="100" w:type="dxa"/>
            </w:tcMar>
            <w:vAlign w:val="center"/>
          </w:tcPr>
          <w:p w14:paraId="4E1D8E9A">
            <w:pPr>
              <w:spacing w:before="0" w:after="0"/>
              <w:ind w:left="135"/>
              <w:jc w:val="left"/>
            </w:pPr>
            <w:r>
              <w:fldChar w:fldCharType="begin"/>
            </w:r>
            <w:r>
              <w:instrText xml:space="preserve"> HYPERLINK "https://m.edsoo.ru/K5U5G1O2S" \h </w:instrText>
            </w:r>
            <w:r>
              <w:fldChar w:fldCharType="separate"/>
            </w:r>
            <w:r>
              <w:rPr>
                <w:rFonts w:ascii="Times New Roman" w:hAnsi="Times New Roman"/>
                <w:b w:val="0"/>
                <w:i w:val="0"/>
                <w:color w:val="0000FF"/>
                <w:sz w:val="22"/>
                <w:u w:val="single"/>
              </w:rPr>
              <w:t>https://m.edsoo.ru/K5U5G1O2S</w:t>
            </w:r>
            <w:r>
              <w:rPr>
                <w:rFonts w:ascii="Times New Roman" w:hAnsi="Times New Roman"/>
                <w:b w:val="0"/>
                <w:i w:val="0"/>
                <w:color w:val="0000FF"/>
                <w:sz w:val="22"/>
                <w:u w:val="single"/>
              </w:rPr>
              <w:fldChar w:fldCharType="end"/>
            </w:r>
          </w:p>
        </w:tc>
      </w:tr>
      <w:tr w14:paraId="29F06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0B819ED">
            <w:pPr>
              <w:spacing w:before="0" w:after="0"/>
              <w:ind w:left="0"/>
              <w:jc w:val="left"/>
            </w:pPr>
            <w:r>
              <w:rPr>
                <w:rFonts w:ascii="Times New Roman" w:hAnsi="Times New Roman"/>
                <w:b w:val="0"/>
                <w:i w:val="0"/>
                <w:color w:val="000000"/>
                <w:sz w:val="24"/>
              </w:rPr>
              <w:t>36</w:t>
            </w:r>
          </w:p>
        </w:tc>
        <w:tc>
          <w:tcPr>
            <w:tcW w:w="3344" w:type="dxa"/>
            <w:tcMar>
              <w:top w:w="50" w:type="dxa"/>
              <w:left w:w="100" w:type="dxa"/>
            </w:tcMar>
            <w:vAlign w:val="center"/>
          </w:tcPr>
          <w:p w14:paraId="4D91E358">
            <w:pPr>
              <w:spacing w:before="0" w:after="0"/>
              <w:ind w:left="135"/>
              <w:jc w:val="left"/>
            </w:pPr>
            <w:r>
              <w:rPr>
                <w:rFonts w:ascii="Times New Roman" w:hAnsi="Times New Roman"/>
                <w:b w:val="0"/>
                <w:i w:val="0"/>
                <w:color w:val="000000"/>
                <w:sz w:val="24"/>
              </w:rPr>
              <w:t>Площади подобных фигур</w:t>
            </w:r>
          </w:p>
        </w:tc>
        <w:tc>
          <w:tcPr>
            <w:tcW w:w="812" w:type="dxa"/>
            <w:tcMar>
              <w:top w:w="50" w:type="dxa"/>
              <w:left w:w="100" w:type="dxa"/>
            </w:tcMar>
            <w:vAlign w:val="center"/>
          </w:tcPr>
          <w:p w14:paraId="35D91C6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58DBB16">
            <w:pPr>
              <w:spacing w:before="0" w:after="0" w:line="276" w:lineRule="auto"/>
              <w:ind w:left="135"/>
              <w:jc w:val="center"/>
            </w:pPr>
          </w:p>
        </w:tc>
        <w:tc>
          <w:tcPr>
            <w:tcW w:w="1607" w:type="dxa"/>
            <w:tcMar>
              <w:top w:w="50" w:type="dxa"/>
              <w:left w:w="100" w:type="dxa"/>
            </w:tcMar>
            <w:vAlign w:val="center"/>
          </w:tcPr>
          <w:p w14:paraId="08A496A9">
            <w:pPr>
              <w:spacing w:before="0" w:after="0" w:line="276" w:lineRule="auto"/>
              <w:ind w:left="135"/>
              <w:jc w:val="center"/>
            </w:pPr>
          </w:p>
        </w:tc>
        <w:tc>
          <w:tcPr>
            <w:tcW w:w="1137" w:type="dxa"/>
            <w:tcMar>
              <w:top w:w="50" w:type="dxa"/>
              <w:left w:w="100" w:type="dxa"/>
            </w:tcMar>
            <w:vAlign w:val="center"/>
          </w:tcPr>
          <w:p w14:paraId="55703D25">
            <w:pPr>
              <w:spacing w:before="0" w:after="0"/>
              <w:ind w:left="135"/>
              <w:jc w:val="left"/>
            </w:pPr>
          </w:p>
        </w:tc>
        <w:tc>
          <w:tcPr>
            <w:tcW w:w="1955" w:type="dxa"/>
            <w:tcMar>
              <w:top w:w="50" w:type="dxa"/>
              <w:left w:w="100" w:type="dxa"/>
            </w:tcMar>
            <w:vAlign w:val="center"/>
          </w:tcPr>
          <w:p w14:paraId="2EDEAC3C">
            <w:pPr>
              <w:spacing w:before="0" w:after="0"/>
              <w:ind w:left="135"/>
              <w:jc w:val="left"/>
            </w:pPr>
            <w:r>
              <w:fldChar w:fldCharType="begin"/>
            </w:r>
            <w:r>
              <w:instrText xml:space="preserve"> HYPERLINK "https://m.edsoo.ru/Z9P3Z0A3A" \h </w:instrText>
            </w:r>
            <w:r>
              <w:fldChar w:fldCharType="separate"/>
            </w:r>
            <w:r>
              <w:rPr>
                <w:rFonts w:ascii="Times New Roman" w:hAnsi="Times New Roman"/>
                <w:b w:val="0"/>
                <w:i w:val="0"/>
                <w:color w:val="0000FF"/>
                <w:sz w:val="22"/>
                <w:u w:val="single"/>
              </w:rPr>
              <w:t>https://m.edsoo.ru/Z9P3Z0A3A</w:t>
            </w:r>
            <w:r>
              <w:rPr>
                <w:rFonts w:ascii="Times New Roman" w:hAnsi="Times New Roman"/>
                <w:b w:val="0"/>
                <w:i w:val="0"/>
                <w:color w:val="0000FF"/>
                <w:sz w:val="22"/>
                <w:u w:val="single"/>
              </w:rPr>
              <w:fldChar w:fldCharType="end"/>
            </w:r>
          </w:p>
        </w:tc>
      </w:tr>
      <w:tr w14:paraId="09ACA2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AF724B4">
            <w:pPr>
              <w:spacing w:before="0" w:after="0"/>
              <w:ind w:left="0"/>
              <w:jc w:val="left"/>
            </w:pPr>
            <w:r>
              <w:rPr>
                <w:rFonts w:ascii="Times New Roman" w:hAnsi="Times New Roman"/>
                <w:b w:val="0"/>
                <w:i w:val="0"/>
                <w:color w:val="000000"/>
                <w:sz w:val="24"/>
              </w:rPr>
              <w:t>37</w:t>
            </w:r>
          </w:p>
        </w:tc>
        <w:tc>
          <w:tcPr>
            <w:tcW w:w="3344" w:type="dxa"/>
            <w:tcMar>
              <w:top w:w="50" w:type="dxa"/>
              <w:left w:w="100" w:type="dxa"/>
            </w:tcMar>
            <w:vAlign w:val="center"/>
          </w:tcPr>
          <w:p w14:paraId="33D4CB89">
            <w:pPr>
              <w:spacing w:before="0" w:after="0"/>
              <w:ind w:left="135"/>
              <w:jc w:val="left"/>
            </w:pPr>
            <w:r>
              <w:rPr>
                <w:rFonts w:ascii="Times New Roman" w:hAnsi="Times New Roman"/>
                <w:b w:val="0"/>
                <w:i w:val="0"/>
                <w:color w:val="000000"/>
                <w:sz w:val="24"/>
              </w:rPr>
              <w:t>Площади подобных фигур</w:t>
            </w:r>
          </w:p>
        </w:tc>
        <w:tc>
          <w:tcPr>
            <w:tcW w:w="812" w:type="dxa"/>
            <w:tcMar>
              <w:top w:w="50" w:type="dxa"/>
              <w:left w:w="100" w:type="dxa"/>
            </w:tcMar>
            <w:vAlign w:val="center"/>
          </w:tcPr>
          <w:p w14:paraId="2F3651D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C4605B6">
            <w:pPr>
              <w:spacing w:before="0" w:after="0" w:line="276" w:lineRule="auto"/>
              <w:ind w:left="135"/>
              <w:jc w:val="center"/>
            </w:pPr>
          </w:p>
        </w:tc>
        <w:tc>
          <w:tcPr>
            <w:tcW w:w="1607" w:type="dxa"/>
            <w:tcMar>
              <w:top w:w="50" w:type="dxa"/>
              <w:left w:w="100" w:type="dxa"/>
            </w:tcMar>
            <w:vAlign w:val="center"/>
          </w:tcPr>
          <w:p w14:paraId="2082279B">
            <w:pPr>
              <w:spacing w:before="0" w:after="0" w:line="276" w:lineRule="auto"/>
              <w:ind w:left="135"/>
              <w:jc w:val="center"/>
            </w:pPr>
          </w:p>
        </w:tc>
        <w:tc>
          <w:tcPr>
            <w:tcW w:w="1137" w:type="dxa"/>
            <w:tcMar>
              <w:top w:w="50" w:type="dxa"/>
              <w:left w:w="100" w:type="dxa"/>
            </w:tcMar>
            <w:vAlign w:val="center"/>
          </w:tcPr>
          <w:p w14:paraId="438724BB">
            <w:pPr>
              <w:spacing w:before="0" w:after="0"/>
              <w:ind w:left="135"/>
              <w:jc w:val="left"/>
            </w:pPr>
          </w:p>
        </w:tc>
        <w:tc>
          <w:tcPr>
            <w:tcW w:w="1955" w:type="dxa"/>
            <w:tcMar>
              <w:top w:w="50" w:type="dxa"/>
              <w:left w:w="100" w:type="dxa"/>
            </w:tcMar>
            <w:vAlign w:val="center"/>
          </w:tcPr>
          <w:p w14:paraId="4D92D74C">
            <w:pPr>
              <w:spacing w:before="0" w:after="0"/>
              <w:ind w:left="135"/>
              <w:jc w:val="left"/>
            </w:pPr>
            <w:r>
              <w:fldChar w:fldCharType="begin"/>
            </w:r>
            <w:r>
              <w:instrText xml:space="preserve"> HYPERLINK "https://m.edsoo.ru/T3K7D5F8O" \h </w:instrText>
            </w:r>
            <w:r>
              <w:fldChar w:fldCharType="separate"/>
            </w:r>
            <w:r>
              <w:rPr>
                <w:rFonts w:ascii="Times New Roman" w:hAnsi="Times New Roman"/>
                <w:b w:val="0"/>
                <w:i w:val="0"/>
                <w:color w:val="0000FF"/>
                <w:sz w:val="22"/>
                <w:u w:val="single"/>
              </w:rPr>
              <w:t>https://m.edsoo.ru/T3K7D5F8O</w:t>
            </w:r>
            <w:r>
              <w:rPr>
                <w:rFonts w:ascii="Times New Roman" w:hAnsi="Times New Roman"/>
                <w:b w:val="0"/>
                <w:i w:val="0"/>
                <w:color w:val="0000FF"/>
                <w:sz w:val="22"/>
                <w:u w:val="single"/>
              </w:rPr>
              <w:fldChar w:fldCharType="end"/>
            </w:r>
          </w:p>
        </w:tc>
      </w:tr>
      <w:tr w14:paraId="44E8F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9C3F9D1">
            <w:pPr>
              <w:spacing w:before="0" w:after="0"/>
              <w:ind w:left="0"/>
              <w:jc w:val="left"/>
            </w:pPr>
            <w:r>
              <w:rPr>
                <w:rFonts w:ascii="Times New Roman" w:hAnsi="Times New Roman"/>
                <w:b w:val="0"/>
                <w:i w:val="0"/>
                <w:color w:val="000000"/>
                <w:sz w:val="24"/>
              </w:rPr>
              <w:t>38</w:t>
            </w:r>
          </w:p>
        </w:tc>
        <w:tc>
          <w:tcPr>
            <w:tcW w:w="3344" w:type="dxa"/>
            <w:tcMar>
              <w:top w:w="50" w:type="dxa"/>
              <w:left w:w="100" w:type="dxa"/>
            </w:tcMar>
            <w:vAlign w:val="center"/>
          </w:tcPr>
          <w:p w14:paraId="1A10010E">
            <w:pPr>
              <w:spacing w:before="0" w:after="0"/>
              <w:ind w:left="135"/>
              <w:jc w:val="left"/>
            </w:pPr>
            <w:r>
              <w:rPr>
                <w:rFonts w:ascii="Times New Roman" w:hAnsi="Times New Roman"/>
                <w:b w:val="0"/>
                <w:i w:val="0"/>
                <w:color w:val="000000"/>
                <w:sz w:val="24"/>
              </w:rPr>
              <w:t>Задачи с практическим содержанием</w:t>
            </w:r>
          </w:p>
        </w:tc>
        <w:tc>
          <w:tcPr>
            <w:tcW w:w="812" w:type="dxa"/>
            <w:tcMar>
              <w:top w:w="50" w:type="dxa"/>
              <w:left w:w="100" w:type="dxa"/>
            </w:tcMar>
            <w:vAlign w:val="center"/>
          </w:tcPr>
          <w:p w14:paraId="2229110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08228D3">
            <w:pPr>
              <w:spacing w:before="0" w:after="0" w:line="276" w:lineRule="auto"/>
              <w:ind w:left="135"/>
              <w:jc w:val="center"/>
            </w:pPr>
          </w:p>
        </w:tc>
        <w:tc>
          <w:tcPr>
            <w:tcW w:w="1607" w:type="dxa"/>
            <w:tcMar>
              <w:top w:w="50" w:type="dxa"/>
              <w:left w:w="100" w:type="dxa"/>
            </w:tcMar>
            <w:vAlign w:val="center"/>
          </w:tcPr>
          <w:p w14:paraId="7BD4D3A0">
            <w:pPr>
              <w:spacing w:before="0" w:after="0" w:line="276" w:lineRule="auto"/>
              <w:ind w:left="135"/>
              <w:jc w:val="center"/>
            </w:pPr>
          </w:p>
        </w:tc>
        <w:tc>
          <w:tcPr>
            <w:tcW w:w="1137" w:type="dxa"/>
            <w:tcMar>
              <w:top w:w="50" w:type="dxa"/>
              <w:left w:w="100" w:type="dxa"/>
            </w:tcMar>
            <w:vAlign w:val="center"/>
          </w:tcPr>
          <w:p w14:paraId="31E1DC00">
            <w:pPr>
              <w:spacing w:before="0" w:after="0"/>
              <w:ind w:left="135"/>
              <w:jc w:val="left"/>
            </w:pPr>
          </w:p>
        </w:tc>
        <w:tc>
          <w:tcPr>
            <w:tcW w:w="1955" w:type="dxa"/>
            <w:tcMar>
              <w:top w:w="50" w:type="dxa"/>
              <w:left w:w="100" w:type="dxa"/>
            </w:tcMar>
            <w:vAlign w:val="center"/>
          </w:tcPr>
          <w:p w14:paraId="7F08C47F">
            <w:pPr>
              <w:spacing w:before="0" w:after="0"/>
              <w:ind w:left="135"/>
              <w:jc w:val="left"/>
            </w:pPr>
            <w:r>
              <w:fldChar w:fldCharType="begin"/>
            </w:r>
            <w:r>
              <w:instrText xml:space="preserve"> HYPERLINK "https://m.edsoo.ru/G2M8Y1E0K" \h </w:instrText>
            </w:r>
            <w:r>
              <w:fldChar w:fldCharType="separate"/>
            </w:r>
            <w:r>
              <w:rPr>
                <w:rFonts w:ascii="Times New Roman" w:hAnsi="Times New Roman"/>
                <w:b w:val="0"/>
                <w:i w:val="0"/>
                <w:color w:val="0000FF"/>
                <w:sz w:val="22"/>
                <w:u w:val="single"/>
              </w:rPr>
              <w:t>https://m.edsoo.ru/G2M8Y1E0K</w:t>
            </w:r>
            <w:r>
              <w:rPr>
                <w:rFonts w:ascii="Times New Roman" w:hAnsi="Times New Roman"/>
                <w:b w:val="0"/>
                <w:i w:val="0"/>
                <w:color w:val="0000FF"/>
                <w:sz w:val="22"/>
                <w:u w:val="single"/>
              </w:rPr>
              <w:fldChar w:fldCharType="end"/>
            </w:r>
          </w:p>
        </w:tc>
      </w:tr>
      <w:tr w14:paraId="0DD80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3F1E470">
            <w:pPr>
              <w:spacing w:before="0" w:after="0"/>
              <w:ind w:left="0"/>
              <w:jc w:val="left"/>
            </w:pPr>
            <w:r>
              <w:rPr>
                <w:rFonts w:ascii="Times New Roman" w:hAnsi="Times New Roman"/>
                <w:b w:val="0"/>
                <w:i w:val="0"/>
                <w:color w:val="000000"/>
                <w:sz w:val="24"/>
              </w:rPr>
              <w:t>39</w:t>
            </w:r>
          </w:p>
        </w:tc>
        <w:tc>
          <w:tcPr>
            <w:tcW w:w="3344" w:type="dxa"/>
            <w:tcMar>
              <w:top w:w="50" w:type="dxa"/>
              <w:left w:w="100" w:type="dxa"/>
            </w:tcMar>
            <w:vAlign w:val="center"/>
          </w:tcPr>
          <w:p w14:paraId="593123F5">
            <w:pPr>
              <w:spacing w:before="0" w:after="0"/>
              <w:ind w:left="135"/>
              <w:jc w:val="left"/>
            </w:pPr>
            <w:r>
              <w:rPr>
                <w:rFonts w:ascii="Times New Roman" w:hAnsi="Times New Roman"/>
                <w:b w:val="0"/>
                <w:i w:val="0"/>
                <w:color w:val="000000"/>
                <w:sz w:val="24"/>
              </w:rPr>
              <w:t>Задачи с практическим содержанием</w:t>
            </w:r>
          </w:p>
        </w:tc>
        <w:tc>
          <w:tcPr>
            <w:tcW w:w="812" w:type="dxa"/>
            <w:tcMar>
              <w:top w:w="50" w:type="dxa"/>
              <w:left w:w="100" w:type="dxa"/>
            </w:tcMar>
            <w:vAlign w:val="center"/>
          </w:tcPr>
          <w:p w14:paraId="5177000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CA630CA">
            <w:pPr>
              <w:spacing w:before="0" w:after="0" w:line="276" w:lineRule="auto"/>
              <w:ind w:left="135"/>
              <w:jc w:val="center"/>
            </w:pPr>
          </w:p>
        </w:tc>
        <w:tc>
          <w:tcPr>
            <w:tcW w:w="1607" w:type="dxa"/>
            <w:tcMar>
              <w:top w:w="50" w:type="dxa"/>
              <w:left w:w="100" w:type="dxa"/>
            </w:tcMar>
            <w:vAlign w:val="center"/>
          </w:tcPr>
          <w:p w14:paraId="32F62E2E">
            <w:pPr>
              <w:spacing w:before="0" w:after="0" w:line="276" w:lineRule="auto"/>
              <w:ind w:left="135"/>
              <w:jc w:val="center"/>
            </w:pPr>
          </w:p>
        </w:tc>
        <w:tc>
          <w:tcPr>
            <w:tcW w:w="1137" w:type="dxa"/>
            <w:tcMar>
              <w:top w:w="50" w:type="dxa"/>
              <w:left w:w="100" w:type="dxa"/>
            </w:tcMar>
            <w:vAlign w:val="center"/>
          </w:tcPr>
          <w:p w14:paraId="609DF743">
            <w:pPr>
              <w:spacing w:before="0" w:after="0"/>
              <w:ind w:left="135"/>
              <w:jc w:val="left"/>
            </w:pPr>
          </w:p>
        </w:tc>
        <w:tc>
          <w:tcPr>
            <w:tcW w:w="1955" w:type="dxa"/>
            <w:tcMar>
              <w:top w:w="50" w:type="dxa"/>
              <w:left w:w="100" w:type="dxa"/>
            </w:tcMar>
            <w:vAlign w:val="center"/>
          </w:tcPr>
          <w:p w14:paraId="24D63133">
            <w:pPr>
              <w:spacing w:before="0" w:after="0"/>
              <w:ind w:left="135"/>
              <w:jc w:val="left"/>
            </w:pPr>
            <w:r>
              <w:fldChar w:fldCharType="begin"/>
            </w:r>
            <w:r>
              <w:instrText xml:space="preserve"> HYPERLINK "https://m.edsoo.ru/S7H1R4L8E" \h </w:instrText>
            </w:r>
            <w:r>
              <w:fldChar w:fldCharType="separate"/>
            </w:r>
            <w:r>
              <w:rPr>
                <w:rFonts w:ascii="Times New Roman" w:hAnsi="Times New Roman"/>
                <w:b w:val="0"/>
                <w:i w:val="0"/>
                <w:color w:val="0000FF"/>
                <w:sz w:val="22"/>
                <w:u w:val="single"/>
              </w:rPr>
              <w:t>https://m.edsoo.ru/S7H1R4L8E</w:t>
            </w:r>
            <w:r>
              <w:rPr>
                <w:rFonts w:ascii="Times New Roman" w:hAnsi="Times New Roman"/>
                <w:b w:val="0"/>
                <w:i w:val="0"/>
                <w:color w:val="0000FF"/>
                <w:sz w:val="22"/>
                <w:u w:val="single"/>
              </w:rPr>
              <w:fldChar w:fldCharType="end"/>
            </w:r>
          </w:p>
        </w:tc>
      </w:tr>
      <w:tr w14:paraId="264438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F180224">
            <w:pPr>
              <w:spacing w:before="0" w:after="0"/>
              <w:ind w:left="0"/>
              <w:jc w:val="left"/>
            </w:pPr>
            <w:r>
              <w:rPr>
                <w:rFonts w:ascii="Times New Roman" w:hAnsi="Times New Roman"/>
                <w:b w:val="0"/>
                <w:i w:val="0"/>
                <w:color w:val="000000"/>
                <w:sz w:val="24"/>
              </w:rPr>
              <w:t>40</w:t>
            </w:r>
          </w:p>
        </w:tc>
        <w:tc>
          <w:tcPr>
            <w:tcW w:w="3344" w:type="dxa"/>
            <w:tcMar>
              <w:top w:w="50" w:type="dxa"/>
              <w:left w:w="100" w:type="dxa"/>
            </w:tcMar>
            <w:vAlign w:val="center"/>
          </w:tcPr>
          <w:p w14:paraId="444DEBFA">
            <w:pPr>
              <w:spacing w:before="0" w:after="0"/>
              <w:ind w:left="135"/>
              <w:jc w:val="left"/>
            </w:pPr>
            <w:r>
              <w:rPr>
                <w:rFonts w:ascii="Times New Roman" w:hAnsi="Times New Roman"/>
                <w:b w:val="0"/>
                <w:i w:val="0"/>
                <w:color w:val="000000"/>
                <w:sz w:val="24"/>
              </w:rPr>
              <w:t>Решение задач с помощью метода вспомогательной площади</w:t>
            </w:r>
          </w:p>
        </w:tc>
        <w:tc>
          <w:tcPr>
            <w:tcW w:w="812" w:type="dxa"/>
            <w:tcMar>
              <w:top w:w="50" w:type="dxa"/>
              <w:left w:w="100" w:type="dxa"/>
            </w:tcMar>
            <w:vAlign w:val="center"/>
          </w:tcPr>
          <w:p w14:paraId="68D6C4A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1673252">
            <w:pPr>
              <w:spacing w:before="0" w:after="0" w:line="276" w:lineRule="auto"/>
              <w:ind w:left="135"/>
              <w:jc w:val="center"/>
            </w:pPr>
          </w:p>
        </w:tc>
        <w:tc>
          <w:tcPr>
            <w:tcW w:w="1607" w:type="dxa"/>
            <w:tcMar>
              <w:top w:w="50" w:type="dxa"/>
              <w:left w:w="100" w:type="dxa"/>
            </w:tcMar>
            <w:vAlign w:val="center"/>
          </w:tcPr>
          <w:p w14:paraId="1998E0D6">
            <w:pPr>
              <w:spacing w:before="0" w:after="0" w:line="276" w:lineRule="auto"/>
              <w:ind w:left="135"/>
              <w:jc w:val="center"/>
            </w:pPr>
          </w:p>
        </w:tc>
        <w:tc>
          <w:tcPr>
            <w:tcW w:w="1137" w:type="dxa"/>
            <w:tcMar>
              <w:top w:w="50" w:type="dxa"/>
              <w:left w:w="100" w:type="dxa"/>
            </w:tcMar>
            <w:vAlign w:val="center"/>
          </w:tcPr>
          <w:p w14:paraId="538532A0">
            <w:pPr>
              <w:spacing w:before="0" w:after="0"/>
              <w:ind w:left="135"/>
              <w:jc w:val="left"/>
            </w:pPr>
          </w:p>
        </w:tc>
        <w:tc>
          <w:tcPr>
            <w:tcW w:w="1955" w:type="dxa"/>
            <w:tcMar>
              <w:top w:w="50" w:type="dxa"/>
              <w:left w:w="100" w:type="dxa"/>
            </w:tcMar>
            <w:vAlign w:val="center"/>
          </w:tcPr>
          <w:p w14:paraId="592986D8">
            <w:pPr>
              <w:spacing w:before="0" w:after="0"/>
              <w:ind w:left="135"/>
              <w:jc w:val="left"/>
            </w:pPr>
            <w:r>
              <w:fldChar w:fldCharType="begin"/>
            </w:r>
            <w:r>
              <w:instrText xml:space="preserve"> HYPERLINK "https://m.edsoo.ru/C6P1X5N3T" \h </w:instrText>
            </w:r>
            <w:r>
              <w:fldChar w:fldCharType="separate"/>
            </w:r>
            <w:r>
              <w:rPr>
                <w:rFonts w:ascii="Times New Roman" w:hAnsi="Times New Roman"/>
                <w:b w:val="0"/>
                <w:i w:val="0"/>
                <w:color w:val="0000FF"/>
                <w:sz w:val="22"/>
                <w:u w:val="single"/>
              </w:rPr>
              <w:t>https://m.edsoo.ru/C6P1X5N3T</w:t>
            </w:r>
            <w:r>
              <w:rPr>
                <w:rFonts w:ascii="Times New Roman" w:hAnsi="Times New Roman"/>
                <w:b w:val="0"/>
                <w:i w:val="0"/>
                <w:color w:val="0000FF"/>
                <w:sz w:val="22"/>
                <w:u w:val="single"/>
              </w:rPr>
              <w:fldChar w:fldCharType="end"/>
            </w:r>
          </w:p>
        </w:tc>
      </w:tr>
      <w:tr w14:paraId="6852A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862A060">
            <w:pPr>
              <w:spacing w:before="0" w:after="0"/>
              <w:ind w:left="0"/>
              <w:jc w:val="left"/>
            </w:pPr>
            <w:r>
              <w:rPr>
                <w:rFonts w:ascii="Times New Roman" w:hAnsi="Times New Roman"/>
                <w:b w:val="0"/>
                <w:i w:val="0"/>
                <w:color w:val="000000"/>
                <w:sz w:val="24"/>
              </w:rPr>
              <w:t>41</w:t>
            </w:r>
          </w:p>
        </w:tc>
        <w:tc>
          <w:tcPr>
            <w:tcW w:w="3344" w:type="dxa"/>
            <w:tcMar>
              <w:top w:w="50" w:type="dxa"/>
              <w:left w:w="100" w:type="dxa"/>
            </w:tcMar>
            <w:vAlign w:val="center"/>
          </w:tcPr>
          <w:p w14:paraId="524DD84C">
            <w:pPr>
              <w:spacing w:before="0" w:after="0"/>
              <w:ind w:left="135"/>
              <w:jc w:val="left"/>
            </w:pPr>
            <w:r>
              <w:rPr>
                <w:rFonts w:ascii="Times New Roman" w:hAnsi="Times New Roman"/>
                <w:b w:val="0"/>
                <w:i w:val="0"/>
                <w:color w:val="000000"/>
                <w:sz w:val="24"/>
              </w:rPr>
              <w:t>Контрольная работа по теме "Площадь"</w:t>
            </w:r>
          </w:p>
        </w:tc>
        <w:tc>
          <w:tcPr>
            <w:tcW w:w="812" w:type="dxa"/>
            <w:tcMar>
              <w:top w:w="50" w:type="dxa"/>
              <w:left w:w="100" w:type="dxa"/>
            </w:tcMar>
            <w:vAlign w:val="center"/>
          </w:tcPr>
          <w:p w14:paraId="0F6891E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CA29945">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6E3B671C">
            <w:pPr>
              <w:spacing w:before="0" w:after="0" w:line="276" w:lineRule="auto"/>
              <w:ind w:left="135"/>
              <w:jc w:val="center"/>
            </w:pPr>
          </w:p>
        </w:tc>
        <w:tc>
          <w:tcPr>
            <w:tcW w:w="1137" w:type="dxa"/>
            <w:tcMar>
              <w:top w:w="50" w:type="dxa"/>
              <w:left w:w="100" w:type="dxa"/>
            </w:tcMar>
            <w:vAlign w:val="center"/>
          </w:tcPr>
          <w:p w14:paraId="51008406">
            <w:pPr>
              <w:spacing w:before="0" w:after="0"/>
              <w:ind w:left="135"/>
              <w:jc w:val="left"/>
            </w:pPr>
          </w:p>
        </w:tc>
        <w:tc>
          <w:tcPr>
            <w:tcW w:w="1955" w:type="dxa"/>
            <w:tcMar>
              <w:top w:w="50" w:type="dxa"/>
              <w:left w:w="100" w:type="dxa"/>
            </w:tcMar>
            <w:vAlign w:val="center"/>
          </w:tcPr>
          <w:p w14:paraId="6E6BEC35">
            <w:pPr>
              <w:spacing w:before="0" w:after="0"/>
              <w:ind w:left="135"/>
              <w:jc w:val="left"/>
            </w:pPr>
            <w:r>
              <w:fldChar w:fldCharType="begin"/>
            </w:r>
            <w:r>
              <w:instrText xml:space="preserve"> HYPERLINK "https://m.edsoo.ru/U6S2Z6A2B" \h </w:instrText>
            </w:r>
            <w:r>
              <w:fldChar w:fldCharType="separate"/>
            </w:r>
            <w:r>
              <w:rPr>
                <w:rFonts w:ascii="Times New Roman" w:hAnsi="Times New Roman"/>
                <w:b w:val="0"/>
                <w:i w:val="0"/>
                <w:color w:val="0000FF"/>
                <w:sz w:val="22"/>
                <w:u w:val="single"/>
              </w:rPr>
              <w:t>https://m.edsoo.ru/U6S2Z6A2B</w:t>
            </w:r>
            <w:r>
              <w:rPr>
                <w:rFonts w:ascii="Times New Roman" w:hAnsi="Times New Roman"/>
                <w:b w:val="0"/>
                <w:i w:val="0"/>
                <w:color w:val="0000FF"/>
                <w:sz w:val="22"/>
                <w:u w:val="single"/>
              </w:rPr>
              <w:fldChar w:fldCharType="end"/>
            </w:r>
          </w:p>
        </w:tc>
      </w:tr>
      <w:tr w14:paraId="2FAE05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7A787F9">
            <w:pPr>
              <w:spacing w:before="0" w:after="0"/>
              <w:ind w:left="0"/>
              <w:jc w:val="left"/>
            </w:pPr>
            <w:r>
              <w:rPr>
                <w:rFonts w:ascii="Times New Roman" w:hAnsi="Times New Roman"/>
                <w:b w:val="0"/>
                <w:i w:val="0"/>
                <w:color w:val="000000"/>
                <w:sz w:val="24"/>
              </w:rPr>
              <w:t>42</w:t>
            </w:r>
          </w:p>
        </w:tc>
        <w:tc>
          <w:tcPr>
            <w:tcW w:w="3344" w:type="dxa"/>
            <w:tcMar>
              <w:top w:w="50" w:type="dxa"/>
              <w:left w:w="100" w:type="dxa"/>
            </w:tcMar>
            <w:vAlign w:val="center"/>
          </w:tcPr>
          <w:p w14:paraId="5BF5FC29">
            <w:pPr>
              <w:spacing w:before="0" w:after="0"/>
              <w:ind w:left="135"/>
              <w:jc w:val="left"/>
            </w:pPr>
            <w:r>
              <w:rPr>
                <w:rFonts w:ascii="Times New Roman" w:hAnsi="Times New Roman"/>
                <w:b w:val="0"/>
                <w:i w:val="0"/>
                <w:color w:val="000000"/>
                <w:sz w:val="24"/>
              </w:rPr>
              <w:t>Теорема Пифагора и её применение</w:t>
            </w:r>
          </w:p>
        </w:tc>
        <w:tc>
          <w:tcPr>
            <w:tcW w:w="812" w:type="dxa"/>
            <w:tcMar>
              <w:top w:w="50" w:type="dxa"/>
              <w:left w:w="100" w:type="dxa"/>
            </w:tcMar>
            <w:vAlign w:val="center"/>
          </w:tcPr>
          <w:p w14:paraId="00F2B4E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47623E9">
            <w:pPr>
              <w:spacing w:before="0" w:after="0" w:line="276" w:lineRule="auto"/>
              <w:ind w:left="135"/>
              <w:jc w:val="center"/>
            </w:pPr>
          </w:p>
        </w:tc>
        <w:tc>
          <w:tcPr>
            <w:tcW w:w="1607" w:type="dxa"/>
            <w:tcMar>
              <w:top w:w="50" w:type="dxa"/>
              <w:left w:w="100" w:type="dxa"/>
            </w:tcMar>
            <w:vAlign w:val="center"/>
          </w:tcPr>
          <w:p w14:paraId="706AA450">
            <w:pPr>
              <w:spacing w:before="0" w:after="0" w:line="276" w:lineRule="auto"/>
              <w:ind w:left="135"/>
              <w:jc w:val="center"/>
            </w:pPr>
          </w:p>
        </w:tc>
        <w:tc>
          <w:tcPr>
            <w:tcW w:w="1137" w:type="dxa"/>
            <w:tcMar>
              <w:top w:w="50" w:type="dxa"/>
              <w:left w:w="100" w:type="dxa"/>
            </w:tcMar>
            <w:vAlign w:val="center"/>
          </w:tcPr>
          <w:p w14:paraId="71B34BB3">
            <w:pPr>
              <w:spacing w:before="0" w:after="0"/>
              <w:ind w:left="135"/>
              <w:jc w:val="left"/>
            </w:pPr>
          </w:p>
        </w:tc>
        <w:tc>
          <w:tcPr>
            <w:tcW w:w="1955" w:type="dxa"/>
            <w:tcMar>
              <w:top w:w="50" w:type="dxa"/>
              <w:left w:w="100" w:type="dxa"/>
            </w:tcMar>
            <w:vAlign w:val="center"/>
          </w:tcPr>
          <w:p w14:paraId="6078BCE3">
            <w:pPr>
              <w:spacing w:before="0" w:after="0"/>
              <w:ind w:left="135"/>
              <w:jc w:val="left"/>
            </w:pPr>
            <w:r>
              <w:fldChar w:fldCharType="begin"/>
            </w:r>
            <w:r>
              <w:instrText xml:space="preserve"> HYPERLINK "https://m.edsoo.ru/B4A7B2W5Y" \h </w:instrText>
            </w:r>
            <w:r>
              <w:fldChar w:fldCharType="separate"/>
            </w:r>
            <w:r>
              <w:rPr>
                <w:rFonts w:ascii="Times New Roman" w:hAnsi="Times New Roman"/>
                <w:b w:val="0"/>
                <w:i w:val="0"/>
                <w:color w:val="0000FF"/>
                <w:sz w:val="22"/>
                <w:u w:val="single"/>
              </w:rPr>
              <w:t>https://m.edsoo.ru/B4A7B2W5Y</w:t>
            </w:r>
            <w:r>
              <w:rPr>
                <w:rFonts w:ascii="Times New Roman" w:hAnsi="Times New Roman"/>
                <w:b w:val="0"/>
                <w:i w:val="0"/>
                <w:color w:val="0000FF"/>
                <w:sz w:val="22"/>
                <w:u w:val="single"/>
              </w:rPr>
              <w:fldChar w:fldCharType="end"/>
            </w:r>
          </w:p>
        </w:tc>
      </w:tr>
      <w:tr w14:paraId="4E4F14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ED197DF">
            <w:pPr>
              <w:spacing w:before="0" w:after="0"/>
              <w:ind w:left="0"/>
              <w:jc w:val="left"/>
            </w:pPr>
            <w:r>
              <w:rPr>
                <w:rFonts w:ascii="Times New Roman" w:hAnsi="Times New Roman"/>
                <w:b w:val="0"/>
                <w:i w:val="0"/>
                <w:color w:val="000000"/>
                <w:sz w:val="24"/>
              </w:rPr>
              <w:t>43</w:t>
            </w:r>
          </w:p>
        </w:tc>
        <w:tc>
          <w:tcPr>
            <w:tcW w:w="3344" w:type="dxa"/>
            <w:tcMar>
              <w:top w:w="50" w:type="dxa"/>
              <w:left w:w="100" w:type="dxa"/>
            </w:tcMar>
            <w:vAlign w:val="center"/>
          </w:tcPr>
          <w:p w14:paraId="2FD9CED7">
            <w:pPr>
              <w:spacing w:before="0" w:after="0"/>
              <w:ind w:left="135"/>
              <w:jc w:val="left"/>
            </w:pPr>
            <w:r>
              <w:rPr>
                <w:rFonts w:ascii="Times New Roman" w:hAnsi="Times New Roman"/>
                <w:b w:val="0"/>
                <w:i w:val="0"/>
                <w:color w:val="000000"/>
                <w:sz w:val="24"/>
              </w:rPr>
              <w:t>Теорема Пифагора и её применение</w:t>
            </w:r>
          </w:p>
        </w:tc>
        <w:tc>
          <w:tcPr>
            <w:tcW w:w="812" w:type="dxa"/>
            <w:tcMar>
              <w:top w:w="50" w:type="dxa"/>
              <w:left w:w="100" w:type="dxa"/>
            </w:tcMar>
            <w:vAlign w:val="center"/>
          </w:tcPr>
          <w:p w14:paraId="0E1045E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7638529">
            <w:pPr>
              <w:spacing w:before="0" w:after="0" w:line="276" w:lineRule="auto"/>
              <w:ind w:left="135"/>
              <w:jc w:val="center"/>
            </w:pPr>
          </w:p>
        </w:tc>
        <w:tc>
          <w:tcPr>
            <w:tcW w:w="1607" w:type="dxa"/>
            <w:tcMar>
              <w:top w:w="50" w:type="dxa"/>
              <w:left w:w="100" w:type="dxa"/>
            </w:tcMar>
            <w:vAlign w:val="center"/>
          </w:tcPr>
          <w:p w14:paraId="2265E037">
            <w:pPr>
              <w:spacing w:before="0" w:after="0" w:line="276" w:lineRule="auto"/>
              <w:ind w:left="135"/>
              <w:jc w:val="center"/>
            </w:pPr>
          </w:p>
        </w:tc>
        <w:tc>
          <w:tcPr>
            <w:tcW w:w="1137" w:type="dxa"/>
            <w:tcMar>
              <w:top w:w="50" w:type="dxa"/>
              <w:left w:w="100" w:type="dxa"/>
            </w:tcMar>
            <w:vAlign w:val="center"/>
          </w:tcPr>
          <w:p w14:paraId="6B3B4CEB">
            <w:pPr>
              <w:spacing w:before="0" w:after="0"/>
              <w:ind w:left="135"/>
              <w:jc w:val="left"/>
            </w:pPr>
          </w:p>
        </w:tc>
        <w:tc>
          <w:tcPr>
            <w:tcW w:w="1955" w:type="dxa"/>
            <w:tcMar>
              <w:top w:w="50" w:type="dxa"/>
              <w:left w:w="100" w:type="dxa"/>
            </w:tcMar>
            <w:vAlign w:val="center"/>
          </w:tcPr>
          <w:p w14:paraId="06B91650">
            <w:pPr>
              <w:spacing w:before="0" w:after="0"/>
              <w:ind w:left="135"/>
              <w:jc w:val="left"/>
            </w:pPr>
            <w:r>
              <w:fldChar w:fldCharType="begin"/>
            </w:r>
            <w:r>
              <w:instrText xml:space="preserve"> HYPERLINK "https://m.edsoo.ru/S0O1V7A0Y" \h </w:instrText>
            </w:r>
            <w:r>
              <w:fldChar w:fldCharType="separate"/>
            </w:r>
            <w:r>
              <w:rPr>
                <w:rFonts w:ascii="Times New Roman" w:hAnsi="Times New Roman"/>
                <w:b w:val="0"/>
                <w:i w:val="0"/>
                <w:color w:val="0000FF"/>
                <w:sz w:val="22"/>
                <w:u w:val="single"/>
              </w:rPr>
              <w:t>https://m.edsoo.ru/S0O1V7A0Y</w:t>
            </w:r>
            <w:r>
              <w:rPr>
                <w:rFonts w:ascii="Times New Roman" w:hAnsi="Times New Roman"/>
                <w:b w:val="0"/>
                <w:i w:val="0"/>
                <w:color w:val="0000FF"/>
                <w:sz w:val="22"/>
                <w:u w:val="single"/>
              </w:rPr>
              <w:fldChar w:fldCharType="end"/>
            </w:r>
          </w:p>
        </w:tc>
      </w:tr>
      <w:tr w14:paraId="02374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00D7830">
            <w:pPr>
              <w:spacing w:before="0" w:after="0"/>
              <w:ind w:left="0"/>
              <w:jc w:val="left"/>
            </w:pPr>
            <w:r>
              <w:rPr>
                <w:rFonts w:ascii="Times New Roman" w:hAnsi="Times New Roman"/>
                <w:b w:val="0"/>
                <w:i w:val="0"/>
                <w:color w:val="000000"/>
                <w:sz w:val="24"/>
              </w:rPr>
              <w:t>44</w:t>
            </w:r>
          </w:p>
        </w:tc>
        <w:tc>
          <w:tcPr>
            <w:tcW w:w="3344" w:type="dxa"/>
            <w:tcMar>
              <w:top w:w="50" w:type="dxa"/>
              <w:left w:w="100" w:type="dxa"/>
            </w:tcMar>
            <w:vAlign w:val="center"/>
          </w:tcPr>
          <w:p w14:paraId="31CF24CA">
            <w:pPr>
              <w:spacing w:before="0" w:after="0"/>
              <w:ind w:left="135"/>
              <w:jc w:val="left"/>
            </w:pPr>
            <w:r>
              <w:rPr>
                <w:rFonts w:ascii="Times New Roman" w:hAnsi="Times New Roman"/>
                <w:b w:val="0"/>
                <w:i w:val="0"/>
                <w:color w:val="000000"/>
                <w:sz w:val="24"/>
              </w:rPr>
              <w:t>Теорема Пифагора и её применение</w:t>
            </w:r>
          </w:p>
        </w:tc>
        <w:tc>
          <w:tcPr>
            <w:tcW w:w="812" w:type="dxa"/>
            <w:tcMar>
              <w:top w:w="50" w:type="dxa"/>
              <w:left w:w="100" w:type="dxa"/>
            </w:tcMar>
            <w:vAlign w:val="center"/>
          </w:tcPr>
          <w:p w14:paraId="2787149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A7EAB20">
            <w:pPr>
              <w:spacing w:before="0" w:after="0" w:line="276" w:lineRule="auto"/>
              <w:ind w:left="135"/>
              <w:jc w:val="center"/>
            </w:pPr>
          </w:p>
        </w:tc>
        <w:tc>
          <w:tcPr>
            <w:tcW w:w="1607" w:type="dxa"/>
            <w:tcMar>
              <w:top w:w="50" w:type="dxa"/>
              <w:left w:w="100" w:type="dxa"/>
            </w:tcMar>
            <w:vAlign w:val="center"/>
          </w:tcPr>
          <w:p w14:paraId="67311CDE">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50C87C2B">
            <w:pPr>
              <w:spacing w:before="0" w:after="0"/>
              <w:ind w:left="135"/>
              <w:jc w:val="left"/>
            </w:pPr>
          </w:p>
        </w:tc>
        <w:tc>
          <w:tcPr>
            <w:tcW w:w="1955" w:type="dxa"/>
            <w:tcMar>
              <w:top w:w="50" w:type="dxa"/>
              <w:left w:w="100" w:type="dxa"/>
            </w:tcMar>
            <w:vAlign w:val="center"/>
          </w:tcPr>
          <w:p w14:paraId="7392E4CD">
            <w:pPr>
              <w:spacing w:before="0" w:after="0"/>
              <w:ind w:left="135"/>
              <w:jc w:val="left"/>
            </w:pPr>
            <w:r>
              <w:fldChar w:fldCharType="begin"/>
            </w:r>
            <w:r>
              <w:instrText xml:space="preserve"> HYPERLINK "https://m.edsoo.ru/R0M0Y7H6O" \h </w:instrText>
            </w:r>
            <w:r>
              <w:fldChar w:fldCharType="separate"/>
            </w:r>
            <w:r>
              <w:rPr>
                <w:rFonts w:ascii="Times New Roman" w:hAnsi="Times New Roman"/>
                <w:b w:val="0"/>
                <w:i w:val="0"/>
                <w:color w:val="0000FF"/>
                <w:sz w:val="22"/>
                <w:u w:val="single"/>
              </w:rPr>
              <w:t>https://m.edsoo.ru/R0M0Y7H6O</w:t>
            </w:r>
            <w:r>
              <w:rPr>
                <w:rFonts w:ascii="Times New Roman" w:hAnsi="Times New Roman"/>
                <w:b w:val="0"/>
                <w:i w:val="0"/>
                <w:color w:val="0000FF"/>
                <w:sz w:val="22"/>
                <w:u w:val="single"/>
              </w:rPr>
              <w:fldChar w:fldCharType="end"/>
            </w:r>
          </w:p>
        </w:tc>
      </w:tr>
      <w:tr w14:paraId="2A709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6033B30">
            <w:pPr>
              <w:spacing w:before="0" w:after="0"/>
              <w:ind w:left="0"/>
              <w:jc w:val="left"/>
            </w:pPr>
            <w:r>
              <w:rPr>
                <w:rFonts w:ascii="Times New Roman" w:hAnsi="Times New Roman"/>
                <w:b w:val="0"/>
                <w:i w:val="0"/>
                <w:color w:val="000000"/>
                <w:sz w:val="24"/>
              </w:rPr>
              <w:t>45</w:t>
            </w:r>
          </w:p>
        </w:tc>
        <w:tc>
          <w:tcPr>
            <w:tcW w:w="3344" w:type="dxa"/>
            <w:tcMar>
              <w:top w:w="50" w:type="dxa"/>
              <w:left w:w="100" w:type="dxa"/>
            </w:tcMar>
            <w:vAlign w:val="center"/>
          </w:tcPr>
          <w:p w14:paraId="4CFF44E7">
            <w:pPr>
              <w:spacing w:before="0" w:after="0"/>
              <w:ind w:left="135"/>
              <w:jc w:val="left"/>
            </w:pPr>
            <w:r>
              <w:rPr>
                <w:rFonts w:ascii="Times New Roman" w:hAnsi="Times New Roman"/>
                <w:b w:val="0"/>
                <w:i w:val="0"/>
                <w:color w:val="000000"/>
                <w:sz w:val="24"/>
              </w:rPr>
              <w:t>Теорема Пифагора и её применение</w:t>
            </w:r>
          </w:p>
        </w:tc>
        <w:tc>
          <w:tcPr>
            <w:tcW w:w="812" w:type="dxa"/>
            <w:tcMar>
              <w:top w:w="50" w:type="dxa"/>
              <w:left w:w="100" w:type="dxa"/>
            </w:tcMar>
            <w:vAlign w:val="center"/>
          </w:tcPr>
          <w:p w14:paraId="63E85D4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5179668">
            <w:pPr>
              <w:spacing w:before="0" w:after="0" w:line="276" w:lineRule="auto"/>
              <w:ind w:left="135"/>
              <w:jc w:val="center"/>
            </w:pPr>
          </w:p>
        </w:tc>
        <w:tc>
          <w:tcPr>
            <w:tcW w:w="1607" w:type="dxa"/>
            <w:tcMar>
              <w:top w:w="50" w:type="dxa"/>
              <w:left w:w="100" w:type="dxa"/>
            </w:tcMar>
            <w:vAlign w:val="center"/>
          </w:tcPr>
          <w:p w14:paraId="0B5565E6">
            <w:pPr>
              <w:spacing w:before="0" w:after="0" w:line="276" w:lineRule="auto"/>
              <w:ind w:left="135"/>
              <w:jc w:val="center"/>
            </w:pPr>
          </w:p>
        </w:tc>
        <w:tc>
          <w:tcPr>
            <w:tcW w:w="1137" w:type="dxa"/>
            <w:tcMar>
              <w:top w:w="50" w:type="dxa"/>
              <w:left w:w="100" w:type="dxa"/>
            </w:tcMar>
            <w:vAlign w:val="center"/>
          </w:tcPr>
          <w:p w14:paraId="6B27F0E2">
            <w:pPr>
              <w:spacing w:before="0" w:after="0"/>
              <w:ind w:left="135"/>
              <w:jc w:val="left"/>
            </w:pPr>
          </w:p>
        </w:tc>
        <w:tc>
          <w:tcPr>
            <w:tcW w:w="1955" w:type="dxa"/>
            <w:tcMar>
              <w:top w:w="50" w:type="dxa"/>
              <w:left w:w="100" w:type="dxa"/>
            </w:tcMar>
            <w:vAlign w:val="center"/>
          </w:tcPr>
          <w:p w14:paraId="0BE49F9F">
            <w:pPr>
              <w:spacing w:before="0" w:after="0"/>
              <w:ind w:left="135"/>
              <w:jc w:val="left"/>
            </w:pPr>
            <w:r>
              <w:fldChar w:fldCharType="begin"/>
            </w:r>
            <w:r>
              <w:instrText xml:space="preserve"> HYPERLINK "https://m.edsoo.ru/X4O8G6C6T" \h </w:instrText>
            </w:r>
            <w:r>
              <w:fldChar w:fldCharType="separate"/>
            </w:r>
            <w:r>
              <w:rPr>
                <w:rFonts w:ascii="Times New Roman" w:hAnsi="Times New Roman"/>
                <w:b w:val="0"/>
                <w:i w:val="0"/>
                <w:color w:val="0000FF"/>
                <w:sz w:val="22"/>
                <w:u w:val="single"/>
              </w:rPr>
              <w:t>https://m.edsoo.ru/X4O8G6C6T</w:t>
            </w:r>
            <w:r>
              <w:rPr>
                <w:rFonts w:ascii="Times New Roman" w:hAnsi="Times New Roman"/>
                <w:b w:val="0"/>
                <w:i w:val="0"/>
                <w:color w:val="0000FF"/>
                <w:sz w:val="22"/>
                <w:u w:val="single"/>
              </w:rPr>
              <w:fldChar w:fldCharType="end"/>
            </w:r>
          </w:p>
        </w:tc>
      </w:tr>
      <w:tr w14:paraId="7CAA12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91D5606">
            <w:pPr>
              <w:spacing w:before="0" w:after="0"/>
              <w:ind w:left="0"/>
              <w:jc w:val="left"/>
            </w:pPr>
            <w:r>
              <w:rPr>
                <w:rFonts w:ascii="Times New Roman" w:hAnsi="Times New Roman"/>
                <w:b w:val="0"/>
                <w:i w:val="0"/>
                <w:color w:val="000000"/>
                <w:sz w:val="24"/>
              </w:rPr>
              <w:t>46</w:t>
            </w:r>
          </w:p>
        </w:tc>
        <w:tc>
          <w:tcPr>
            <w:tcW w:w="3344" w:type="dxa"/>
            <w:tcMar>
              <w:top w:w="50" w:type="dxa"/>
              <w:left w:w="100" w:type="dxa"/>
            </w:tcMar>
            <w:vAlign w:val="center"/>
          </w:tcPr>
          <w:p w14:paraId="41BB22B3">
            <w:pPr>
              <w:spacing w:before="0" w:after="0"/>
              <w:ind w:left="135"/>
              <w:jc w:val="left"/>
            </w:pPr>
            <w:r>
              <w:rPr>
                <w:rFonts w:ascii="Times New Roman" w:hAnsi="Times New Roman"/>
                <w:b w:val="0"/>
                <w:i w:val="0"/>
                <w:color w:val="000000"/>
                <w:sz w:val="24"/>
              </w:rPr>
              <w:t>Теорема Пифагора и её применение</w:t>
            </w:r>
          </w:p>
        </w:tc>
        <w:tc>
          <w:tcPr>
            <w:tcW w:w="812" w:type="dxa"/>
            <w:tcMar>
              <w:top w:w="50" w:type="dxa"/>
              <w:left w:w="100" w:type="dxa"/>
            </w:tcMar>
            <w:vAlign w:val="center"/>
          </w:tcPr>
          <w:p w14:paraId="216FFF4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E080223">
            <w:pPr>
              <w:spacing w:before="0" w:after="0" w:line="276" w:lineRule="auto"/>
              <w:ind w:left="135"/>
              <w:jc w:val="center"/>
            </w:pPr>
          </w:p>
        </w:tc>
        <w:tc>
          <w:tcPr>
            <w:tcW w:w="1607" w:type="dxa"/>
            <w:tcMar>
              <w:top w:w="50" w:type="dxa"/>
              <w:left w:w="100" w:type="dxa"/>
            </w:tcMar>
            <w:vAlign w:val="center"/>
          </w:tcPr>
          <w:p w14:paraId="2A2B4150">
            <w:pPr>
              <w:spacing w:before="0" w:after="0" w:line="276" w:lineRule="auto"/>
              <w:ind w:left="135"/>
              <w:jc w:val="center"/>
            </w:pPr>
          </w:p>
        </w:tc>
        <w:tc>
          <w:tcPr>
            <w:tcW w:w="1137" w:type="dxa"/>
            <w:tcMar>
              <w:top w:w="50" w:type="dxa"/>
              <w:left w:w="100" w:type="dxa"/>
            </w:tcMar>
            <w:vAlign w:val="center"/>
          </w:tcPr>
          <w:p w14:paraId="5F5F507A">
            <w:pPr>
              <w:spacing w:before="0" w:after="0"/>
              <w:ind w:left="135"/>
              <w:jc w:val="left"/>
            </w:pPr>
          </w:p>
        </w:tc>
        <w:tc>
          <w:tcPr>
            <w:tcW w:w="1955" w:type="dxa"/>
            <w:tcMar>
              <w:top w:w="50" w:type="dxa"/>
              <w:left w:w="100" w:type="dxa"/>
            </w:tcMar>
            <w:vAlign w:val="center"/>
          </w:tcPr>
          <w:p w14:paraId="05624F11">
            <w:pPr>
              <w:spacing w:before="0" w:after="0"/>
              <w:ind w:left="135"/>
              <w:jc w:val="left"/>
            </w:pPr>
            <w:r>
              <w:fldChar w:fldCharType="begin"/>
            </w:r>
            <w:r>
              <w:instrText xml:space="preserve"> HYPERLINK "https://m.edsoo.ru/X5G9A6F9X" \h </w:instrText>
            </w:r>
            <w:r>
              <w:fldChar w:fldCharType="separate"/>
            </w:r>
            <w:r>
              <w:rPr>
                <w:rFonts w:ascii="Times New Roman" w:hAnsi="Times New Roman"/>
                <w:b w:val="0"/>
                <w:i w:val="0"/>
                <w:color w:val="0000FF"/>
                <w:sz w:val="22"/>
                <w:u w:val="single"/>
              </w:rPr>
              <w:t>https://m.edsoo.ru/X5G9A6F9X</w:t>
            </w:r>
            <w:r>
              <w:rPr>
                <w:rFonts w:ascii="Times New Roman" w:hAnsi="Times New Roman"/>
                <w:b w:val="0"/>
                <w:i w:val="0"/>
                <w:color w:val="0000FF"/>
                <w:sz w:val="22"/>
                <w:u w:val="single"/>
              </w:rPr>
              <w:fldChar w:fldCharType="end"/>
            </w:r>
          </w:p>
        </w:tc>
      </w:tr>
      <w:tr w14:paraId="1AF2FB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55AAD08">
            <w:pPr>
              <w:spacing w:before="0" w:after="0"/>
              <w:ind w:left="0"/>
              <w:jc w:val="left"/>
            </w:pPr>
            <w:r>
              <w:rPr>
                <w:rFonts w:ascii="Times New Roman" w:hAnsi="Times New Roman"/>
                <w:b w:val="0"/>
                <w:i w:val="0"/>
                <w:color w:val="000000"/>
                <w:sz w:val="24"/>
              </w:rPr>
              <w:t>47</w:t>
            </w:r>
          </w:p>
        </w:tc>
        <w:tc>
          <w:tcPr>
            <w:tcW w:w="3344" w:type="dxa"/>
            <w:tcMar>
              <w:top w:w="50" w:type="dxa"/>
              <w:left w:w="100" w:type="dxa"/>
            </w:tcMar>
            <w:vAlign w:val="center"/>
          </w:tcPr>
          <w:p w14:paraId="6AEA2B9D">
            <w:pPr>
              <w:spacing w:before="0" w:after="0"/>
              <w:ind w:left="135"/>
              <w:jc w:val="left"/>
            </w:pPr>
            <w:r>
              <w:rPr>
                <w:rFonts w:ascii="Times New Roman" w:hAnsi="Times New Roman"/>
                <w:b w:val="0"/>
                <w:i w:val="0"/>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48637B6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D0524BE">
            <w:pPr>
              <w:spacing w:before="0" w:after="0" w:line="276" w:lineRule="auto"/>
              <w:ind w:left="135"/>
              <w:jc w:val="center"/>
            </w:pPr>
          </w:p>
        </w:tc>
        <w:tc>
          <w:tcPr>
            <w:tcW w:w="1607" w:type="dxa"/>
            <w:tcMar>
              <w:top w:w="50" w:type="dxa"/>
              <w:left w:w="100" w:type="dxa"/>
            </w:tcMar>
            <w:vAlign w:val="center"/>
          </w:tcPr>
          <w:p w14:paraId="0C05C61B">
            <w:pPr>
              <w:spacing w:before="0" w:after="0" w:line="276" w:lineRule="auto"/>
              <w:ind w:left="135"/>
              <w:jc w:val="center"/>
            </w:pPr>
          </w:p>
        </w:tc>
        <w:tc>
          <w:tcPr>
            <w:tcW w:w="1137" w:type="dxa"/>
            <w:tcMar>
              <w:top w:w="50" w:type="dxa"/>
              <w:left w:w="100" w:type="dxa"/>
            </w:tcMar>
            <w:vAlign w:val="center"/>
          </w:tcPr>
          <w:p w14:paraId="2EFD39DE">
            <w:pPr>
              <w:spacing w:before="0" w:after="0"/>
              <w:ind w:left="135"/>
              <w:jc w:val="left"/>
            </w:pPr>
          </w:p>
        </w:tc>
        <w:tc>
          <w:tcPr>
            <w:tcW w:w="1955" w:type="dxa"/>
            <w:tcMar>
              <w:top w:w="50" w:type="dxa"/>
              <w:left w:w="100" w:type="dxa"/>
            </w:tcMar>
            <w:vAlign w:val="center"/>
          </w:tcPr>
          <w:p w14:paraId="75495DF5">
            <w:pPr>
              <w:spacing w:before="0" w:after="0"/>
              <w:ind w:left="135"/>
              <w:jc w:val="left"/>
            </w:pPr>
            <w:r>
              <w:fldChar w:fldCharType="begin"/>
            </w:r>
            <w:r>
              <w:instrText xml:space="preserve"> HYPERLINK "https://m.edsoo.ru/B9P9O9U5H" \h </w:instrText>
            </w:r>
            <w:r>
              <w:fldChar w:fldCharType="separate"/>
            </w:r>
            <w:r>
              <w:rPr>
                <w:rFonts w:ascii="Times New Roman" w:hAnsi="Times New Roman"/>
                <w:b w:val="0"/>
                <w:i w:val="0"/>
                <w:color w:val="0000FF"/>
                <w:sz w:val="22"/>
                <w:u w:val="single"/>
              </w:rPr>
              <w:t>https://m.edsoo.ru/B9P9O9U5H</w:t>
            </w:r>
            <w:r>
              <w:rPr>
                <w:rFonts w:ascii="Times New Roman" w:hAnsi="Times New Roman"/>
                <w:b w:val="0"/>
                <w:i w:val="0"/>
                <w:color w:val="0000FF"/>
                <w:sz w:val="22"/>
                <w:u w:val="single"/>
              </w:rPr>
              <w:fldChar w:fldCharType="end"/>
            </w:r>
          </w:p>
        </w:tc>
      </w:tr>
      <w:tr w14:paraId="180D5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4544EED">
            <w:pPr>
              <w:spacing w:before="0" w:after="0"/>
              <w:ind w:left="0"/>
              <w:jc w:val="left"/>
            </w:pPr>
            <w:r>
              <w:rPr>
                <w:rFonts w:ascii="Times New Roman" w:hAnsi="Times New Roman"/>
                <w:b w:val="0"/>
                <w:i w:val="0"/>
                <w:color w:val="000000"/>
                <w:sz w:val="24"/>
              </w:rPr>
              <w:t>48</w:t>
            </w:r>
          </w:p>
        </w:tc>
        <w:tc>
          <w:tcPr>
            <w:tcW w:w="3344" w:type="dxa"/>
            <w:tcMar>
              <w:top w:w="50" w:type="dxa"/>
              <w:left w:w="100" w:type="dxa"/>
            </w:tcMar>
            <w:vAlign w:val="center"/>
          </w:tcPr>
          <w:p w14:paraId="0CBB624F">
            <w:pPr>
              <w:spacing w:before="0" w:after="0"/>
              <w:ind w:left="135"/>
              <w:jc w:val="left"/>
            </w:pPr>
            <w:r>
              <w:rPr>
                <w:rFonts w:ascii="Times New Roman" w:hAnsi="Times New Roman"/>
                <w:b w:val="0"/>
                <w:i w:val="0"/>
                <w:color w:val="000000"/>
                <w:sz w:val="24"/>
              </w:rPr>
              <w:t>Основное тригонометрическое тождество</w:t>
            </w:r>
          </w:p>
        </w:tc>
        <w:tc>
          <w:tcPr>
            <w:tcW w:w="812" w:type="dxa"/>
            <w:tcMar>
              <w:top w:w="50" w:type="dxa"/>
              <w:left w:w="100" w:type="dxa"/>
            </w:tcMar>
            <w:vAlign w:val="center"/>
          </w:tcPr>
          <w:p w14:paraId="3A8F5FE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25013D8">
            <w:pPr>
              <w:spacing w:before="0" w:after="0" w:line="276" w:lineRule="auto"/>
              <w:ind w:left="135"/>
              <w:jc w:val="center"/>
            </w:pPr>
          </w:p>
        </w:tc>
        <w:tc>
          <w:tcPr>
            <w:tcW w:w="1607" w:type="dxa"/>
            <w:tcMar>
              <w:top w:w="50" w:type="dxa"/>
              <w:left w:w="100" w:type="dxa"/>
            </w:tcMar>
            <w:vAlign w:val="center"/>
          </w:tcPr>
          <w:p w14:paraId="7CB4BC26">
            <w:pPr>
              <w:spacing w:before="0" w:after="0" w:line="276" w:lineRule="auto"/>
              <w:ind w:left="135"/>
              <w:jc w:val="center"/>
            </w:pPr>
          </w:p>
        </w:tc>
        <w:tc>
          <w:tcPr>
            <w:tcW w:w="1137" w:type="dxa"/>
            <w:tcMar>
              <w:top w:w="50" w:type="dxa"/>
              <w:left w:w="100" w:type="dxa"/>
            </w:tcMar>
            <w:vAlign w:val="center"/>
          </w:tcPr>
          <w:p w14:paraId="6F2860FD">
            <w:pPr>
              <w:spacing w:before="0" w:after="0"/>
              <w:ind w:left="135"/>
              <w:jc w:val="left"/>
            </w:pPr>
          </w:p>
        </w:tc>
        <w:tc>
          <w:tcPr>
            <w:tcW w:w="1955" w:type="dxa"/>
            <w:tcMar>
              <w:top w:w="50" w:type="dxa"/>
              <w:left w:w="100" w:type="dxa"/>
            </w:tcMar>
            <w:vAlign w:val="center"/>
          </w:tcPr>
          <w:p w14:paraId="64121C6F">
            <w:pPr>
              <w:spacing w:before="0" w:after="0"/>
              <w:ind w:left="135"/>
              <w:jc w:val="left"/>
            </w:pPr>
            <w:r>
              <w:fldChar w:fldCharType="begin"/>
            </w:r>
            <w:r>
              <w:instrText xml:space="preserve"> HYPERLINK "https://m.edsoo.ru/M5F4Z8Q1D" \h </w:instrText>
            </w:r>
            <w:r>
              <w:fldChar w:fldCharType="separate"/>
            </w:r>
            <w:r>
              <w:rPr>
                <w:rFonts w:ascii="Times New Roman" w:hAnsi="Times New Roman"/>
                <w:b w:val="0"/>
                <w:i w:val="0"/>
                <w:color w:val="0000FF"/>
                <w:sz w:val="22"/>
                <w:u w:val="single"/>
              </w:rPr>
              <w:t>https://m.edsoo.ru/M5F4Z8Q1D</w:t>
            </w:r>
            <w:r>
              <w:rPr>
                <w:rFonts w:ascii="Times New Roman" w:hAnsi="Times New Roman"/>
                <w:b w:val="0"/>
                <w:i w:val="0"/>
                <w:color w:val="0000FF"/>
                <w:sz w:val="22"/>
                <w:u w:val="single"/>
              </w:rPr>
              <w:fldChar w:fldCharType="end"/>
            </w:r>
          </w:p>
        </w:tc>
      </w:tr>
      <w:tr w14:paraId="100F0D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8408A1E">
            <w:pPr>
              <w:spacing w:before="0" w:after="0"/>
              <w:ind w:left="0"/>
              <w:jc w:val="left"/>
            </w:pPr>
            <w:r>
              <w:rPr>
                <w:rFonts w:ascii="Times New Roman" w:hAnsi="Times New Roman"/>
                <w:b w:val="0"/>
                <w:i w:val="0"/>
                <w:color w:val="000000"/>
                <w:sz w:val="24"/>
              </w:rPr>
              <w:t>49</w:t>
            </w:r>
          </w:p>
        </w:tc>
        <w:tc>
          <w:tcPr>
            <w:tcW w:w="3344" w:type="dxa"/>
            <w:tcMar>
              <w:top w:w="50" w:type="dxa"/>
              <w:left w:w="100" w:type="dxa"/>
            </w:tcMar>
            <w:vAlign w:val="center"/>
          </w:tcPr>
          <w:p w14:paraId="6C61A3F0">
            <w:pPr>
              <w:spacing w:before="0" w:after="0"/>
              <w:ind w:left="135"/>
              <w:jc w:val="left"/>
            </w:pPr>
            <w:r>
              <w:rPr>
                <w:rFonts w:ascii="Times New Roman" w:hAnsi="Times New Roman"/>
                <w:b w:val="0"/>
                <w:i w:val="0"/>
                <w:color w:val="000000"/>
                <w:sz w:val="24"/>
              </w:rPr>
              <w:t>Основное тригонометрическое тождество</w:t>
            </w:r>
          </w:p>
        </w:tc>
        <w:tc>
          <w:tcPr>
            <w:tcW w:w="812" w:type="dxa"/>
            <w:tcMar>
              <w:top w:w="50" w:type="dxa"/>
              <w:left w:w="100" w:type="dxa"/>
            </w:tcMar>
            <w:vAlign w:val="center"/>
          </w:tcPr>
          <w:p w14:paraId="543C6B6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E8E10AE">
            <w:pPr>
              <w:spacing w:before="0" w:after="0" w:line="276" w:lineRule="auto"/>
              <w:ind w:left="135"/>
              <w:jc w:val="center"/>
            </w:pPr>
          </w:p>
        </w:tc>
        <w:tc>
          <w:tcPr>
            <w:tcW w:w="1607" w:type="dxa"/>
            <w:tcMar>
              <w:top w:w="50" w:type="dxa"/>
              <w:left w:w="100" w:type="dxa"/>
            </w:tcMar>
            <w:vAlign w:val="center"/>
          </w:tcPr>
          <w:p w14:paraId="0E0E22AA">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380EE406">
            <w:pPr>
              <w:spacing w:before="0" w:after="0"/>
              <w:ind w:left="135"/>
              <w:jc w:val="left"/>
            </w:pPr>
          </w:p>
        </w:tc>
        <w:tc>
          <w:tcPr>
            <w:tcW w:w="1955" w:type="dxa"/>
            <w:tcMar>
              <w:top w:w="50" w:type="dxa"/>
              <w:left w:w="100" w:type="dxa"/>
            </w:tcMar>
            <w:vAlign w:val="center"/>
          </w:tcPr>
          <w:p w14:paraId="020655F0">
            <w:pPr>
              <w:spacing w:before="0" w:after="0"/>
              <w:ind w:left="135"/>
              <w:jc w:val="left"/>
            </w:pPr>
            <w:r>
              <w:fldChar w:fldCharType="begin"/>
            </w:r>
            <w:r>
              <w:instrText xml:space="preserve"> HYPERLINK "https://m.edsoo.ru/Y0O9W5C2Q" \h </w:instrText>
            </w:r>
            <w:r>
              <w:fldChar w:fldCharType="separate"/>
            </w:r>
            <w:r>
              <w:rPr>
                <w:rFonts w:ascii="Times New Roman" w:hAnsi="Times New Roman"/>
                <w:b w:val="0"/>
                <w:i w:val="0"/>
                <w:color w:val="0000FF"/>
                <w:sz w:val="22"/>
                <w:u w:val="single"/>
              </w:rPr>
              <w:t>https://m.edsoo.ru/Y0O9W5C2Q</w:t>
            </w:r>
            <w:r>
              <w:rPr>
                <w:rFonts w:ascii="Times New Roman" w:hAnsi="Times New Roman"/>
                <w:b w:val="0"/>
                <w:i w:val="0"/>
                <w:color w:val="0000FF"/>
                <w:sz w:val="22"/>
                <w:u w:val="single"/>
              </w:rPr>
              <w:fldChar w:fldCharType="end"/>
            </w:r>
          </w:p>
        </w:tc>
      </w:tr>
      <w:tr w14:paraId="197DA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AB1ACD0">
            <w:pPr>
              <w:spacing w:before="0" w:after="0"/>
              <w:ind w:left="0"/>
              <w:jc w:val="left"/>
            </w:pPr>
            <w:r>
              <w:rPr>
                <w:rFonts w:ascii="Times New Roman" w:hAnsi="Times New Roman"/>
                <w:b w:val="0"/>
                <w:i w:val="0"/>
                <w:color w:val="000000"/>
                <w:sz w:val="24"/>
              </w:rPr>
              <w:t>50</w:t>
            </w:r>
          </w:p>
        </w:tc>
        <w:tc>
          <w:tcPr>
            <w:tcW w:w="3344" w:type="dxa"/>
            <w:tcMar>
              <w:top w:w="50" w:type="dxa"/>
              <w:left w:w="100" w:type="dxa"/>
            </w:tcMar>
            <w:vAlign w:val="center"/>
          </w:tcPr>
          <w:p w14:paraId="01460020">
            <w:pPr>
              <w:spacing w:before="0" w:after="0"/>
              <w:ind w:left="135"/>
              <w:jc w:val="left"/>
            </w:pPr>
            <w:r>
              <w:rPr>
                <w:rFonts w:ascii="Times New Roman" w:hAnsi="Times New Roman"/>
                <w:b w:val="0"/>
                <w:i w:val="0"/>
                <w:color w:val="000000"/>
                <w:sz w:val="24"/>
              </w:rPr>
              <w:t>Основное тригонометрическое тождество</w:t>
            </w:r>
          </w:p>
        </w:tc>
        <w:tc>
          <w:tcPr>
            <w:tcW w:w="812" w:type="dxa"/>
            <w:tcMar>
              <w:top w:w="50" w:type="dxa"/>
              <w:left w:w="100" w:type="dxa"/>
            </w:tcMar>
            <w:vAlign w:val="center"/>
          </w:tcPr>
          <w:p w14:paraId="583A888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4EE480C">
            <w:pPr>
              <w:spacing w:before="0" w:after="0" w:line="276" w:lineRule="auto"/>
              <w:ind w:left="135"/>
              <w:jc w:val="center"/>
            </w:pPr>
          </w:p>
        </w:tc>
        <w:tc>
          <w:tcPr>
            <w:tcW w:w="1607" w:type="dxa"/>
            <w:tcMar>
              <w:top w:w="50" w:type="dxa"/>
              <w:left w:w="100" w:type="dxa"/>
            </w:tcMar>
            <w:vAlign w:val="center"/>
          </w:tcPr>
          <w:p w14:paraId="47CF836F">
            <w:pPr>
              <w:spacing w:before="0" w:after="0" w:line="276" w:lineRule="auto"/>
              <w:ind w:left="135"/>
              <w:jc w:val="center"/>
            </w:pPr>
          </w:p>
        </w:tc>
        <w:tc>
          <w:tcPr>
            <w:tcW w:w="1137" w:type="dxa"/>
            <w:tcMar>
              <w:top w:w="50" w:type="dxa"/>
              <w:left w:w="100" w:type="dxa"/>
            </w:tcMar>
            <w:vAlign w:val="center"/>
          </w:tcPr>
          <w:p w14:paraId="2592F35D">
            <w:pPr>
              <w:spacing w:before="0" w:after="0"/>
              <w:ind w:left="135"/>
              <w:jc w:val="left"/>
            </w:pPr>
          </w:p>
        </w:tc>
        <w:tc>
          <w:tcPr>
            <w:tcW w:w="1955" w:type="dxa"/>
            <w:tcMar>
              <w:top w:w="50" w:type="dxa"/>
              <w:left w:w="100" w:type="dxa"/>
            </w:tcMar>
            <w:vAlign w:val="center"/>
          </w:tcPr>
          <w:p w14:paraId="20AA897C">
            <w:pPr>
              <w:spacing w:before="0" w:after="0"/>
              <w:ind w:left="135"/>
              <w:jc w:val="left"/>
            </w:pPr>
            <w:r>
              <w:fldChar w:fldCharType="begin"/>
            </w:r>
            <w:r>
              <w:instrText xml:space="preserve"> HYPERLINK "https://m.edsoo.ru/R1Y4D7M4E" \h </w:instrText>
            </w:r>
            <w:r>
              <w:fldChar w:fldCharType="separate"/>
            </w:r>
            <w:r>
              <w:rPr>
                <w:rFonts w:ascii="Times New Roman" w:hAnsi="Times New Roman"/>
                <w:b w:val="0"/>
                <w:i w:val="0"/>
                <w:color w:val="0000FF"/>
                <w:sz w:val="22"/>
                <w:u w:val="single"/>
              </w:rPr>
              <w:t>https://m.edsoo.ru/R1Y4D7M4E</w:t>
            </w:r>
            <w:r>
              <w:rPr>
                <w:rFonts w:ascii="Times New Roman" w:hAnsi="Times New Roman"/>
                <w:b w:val="0"/>
                <w:i w:val="0"/>
                <w:color w:val="0000FF"/>
                <w:sz w:val="22"/>
                <w:u w:val="single"/>
              </w:rPr>
              <w:fldChar w:fldCharType="end"/>
            </w:r>
          </w:p>
        </w:tc>
      </w:tr>
      <w:tr w14:paraId="66F28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D2990A8">
            <w:pPr>
              <w:spacing w:before="0" w:after="0"/>
              <w:ind w:left="0"/>
              <w:jc w:val="left"/>
            </w:pPr>
            <w:r>
              <w:rPr>
                <w:rFonts w:ascii="Times New Roman" w:hAnsi="Times New Roman"/>
                <w:b w:val="0"/>
                <w:i w:val="0"/>
                <w:color w:val="000000"/>
                <w:sz w:val="24"/>
              </w:rPr>
              <w:t>51</w:t>
            </w:r>
          </w:p>
        </w:tc>
        <w:tc>
          <w:tcPr>
            <w:tcW w:w="3344" w:type="dxa"/>
            <w:tcMar>
              <w:top w:w="50" w:type="dxa"/>
              <w:left w:w="100" w:type="dxa"/>
            </w:tcMar>
            <w:vAlign w:val="center"/>
          </w:tcPr>
          <w:p w14:paraId="03D49B03">
            <w:pPr>
              <w:spacing w:before="0" w:after="0"/>
              <w:ind w:left="135"/>
              <w:jc w:val="left"/>
            </w:pPr>
            <w:r>
              <w:rPr>
                <w:rFonts w:ascii="Times New Roman" w:hAnsi="Times New Roman"/>
                <w:b w:val="0"/>
                <w:i w:val="0"/>
                <w:color w:val="000000"/>
                <w:sz w:val="24"/>
              </w:rPr>
              <w:t>Контрольная работа по теме "Теорема Пифагора и начала тригонометрии"</w:t>
            </w:r>
          </w:p>
        </w:tc>
        <w:tc>
          <w:tcPr>
            <w:tcW w:w="812" w:type="dxa"/>
            <w:tcMar>
              <w:top w:w="50" w:type="dxa"/>
              <w:left w:w="100" w:type="dxa"/>
            </w:tcMar>
            <w:vAlign w:val="center"/>
          </w:tcPr>
          <w:p w14:paraId="78D6D1A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A873F2D">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209248DE">
            <w:pPr>
              <w:spacing w:before="0" w:after="0" w:line="276" w:lineRule="auto"/>
              <w:ind w:left="135"/>
              <w:jc w:val="center"/>
            </w:pPr>
          </w:p>
        </w:tc>
        <w:tc>
          <w:tcPr>
            <w:tcW w:w="1137" w:type="dxa"/>
            <w:tcMar>
              <w:top w:w="50" w:type="dxa"/>
              <w:left w:w="100" w:type="dxa"/>
            </w:tcMar>
            <w:vAlign w:val="center"/>
          </w:tcPr>
          <w:p w14:paraId="6653F811">
            <w:pPr>
              <w:spacing w:before="0" w:after="0"/>
              <w:ind w:left="135"/>
              <w:jc w:val="left"/>
            </w:pPr>
          </w:p>
        </w:tc>
        <w:tc>
          <w:tcPr>
            <w:tcW w:w="1955" w:type="dxa"/>
            <w:tcMar>
              <w:top w:w="50" w:type="dxa"/>
              <w:left w:w="100" w:type="dxa"/>
            </w:tcMar>
            <w:vAlign w:val="center"/>
          </w:tcPr>
          <w:p w14:paraId="64AB8D26">
            <w:pPr>
              <w:spacing w:before="0" w:after="0"/>
              <w:ind w:left="135"/>
              <w:jc w:val="left"/>
            </w:pPr>
            <w:r>
              <w:fldChar w:fldCharType="begin"/>
            </w:r>
            <w:r>
              <w:instrText xml:space="preserve"> HYPERLINK "https://m.edsoo.ru/F9O7J0T2C" \h </w:instrText>
            </w:r>
            <w:r>
              <w:fldChar w:fldCharType="separate"/>
            </w:r>
            <w:r>
              <w:rPr>
                <w:rFonts w:ascii="Times New Roman" w:hAnsi="Times New Roman"/>
                <w:b w:val="0"/>
                <w:i w:val="0"/>
                <w:color w:val="0000FF"/>
                <w:sz w:val="22"/>
                <w:u w:val="single"/>
              </w:rPr>
              <w:t>https://m.edsoo.ru/F9O7J0T2C</w:t>
            </w:r>
            <w:r>
              <w:rPr>
                <w:rFonts w:ascii="Times New Roman" w:hAnsi="Times New Roman"/>
                <w:b w:val="0"/>
                <w:i w:val="0"/>
                <w:color w:val="0000FF"/>
                <w:sz w:val="22"/>
                <w:u w:val="single"/>
              </w:rPr>
              <w:fldChar w:fldCharType="end"/>
            </w:r>
          </w:p>
        </w:tc>
      </w:tr>
      <w:tr w14:paraId="2DC55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140AC5A">
            <w:pPr>
              <w:spacing w:before="0" w:after="0"/>
              <w:ind w:left="0"/>
              <w:jc w:val="left"/>
            </w:pPr>
            <w:r>
              <w:rPr>
                <w:rFonts w:ascii="Times New Roman" w:hAnsi="Times New Roman"/>
                <w:b w:val="0"/>
                <w:i w:val="0"/>
                <w:color w:val="000000"/>
                <w:sz w:val="24"/>
              </w:rPr>
              <w:t>52</w:t>
            </w:r>
          </w:p>
        </w:tc>
        <w:tc>
          <w:tcPr>
            <w:tcW w:w="3344" w:type="dxa"/>
            <w:tcMar>
              <w:top w:w="50" w:type="dxa"/>
              <w:left w:w="100" w:type="dxa"/>
            </w:tcMar>
            <w:vAlign w:val="center"/>
          </w:tcPr>
          <w:p w14:paraId="2BCD65AC">
            <w:pPr>
              <w:spacing w:before="0" w:after="0"/>
              <w:ind w:left="135"/>
              <w:jc w:val="left"/>
            </w:pPr>
            <w:r>
              <w:rPr>
                <w:rFonts w:ascii="Times New Roman" w:hAnsi="Times New Roman"/>
                <w:b w:val="0"/>
                <w:i w:val="0"/>
                <w:color w:val="000000"/>
                <w:sz w:val="24"/>
              </w:rPr>
              <w:t>Вписанные и центральные углы, угол между касательной и хордой</w:t>
            </w:r>
          </w:p>
        </w:tc>
        <w:tc>
          <w:tcPr>
            <w:tcW w:w="812" w:type="dxa"/>
            <w:tcMar>
              <w:top w:w="50" w:type="dxa"/>
              <w:left w:w="100" w:type="dxa"/>
            </w:tcMar>
            <w:vAlign w:val="center"/>
          </w:tcPr>
          <w:p w14:paraId="09DDC50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F0D1956">
            <w:pPr>
              <w:spacing w:before="0" w:after="0" w:line="276" w:lineRule="auto"/>
              <w:ind w:left="135"/>
              <w:jc w:val="center"/>
            </w:pPr>
          </w:p>
        </w:tc>
        <w:tc>
          <w:tcPr>
            <w:tcW w:w="1607" w:type="dxa"/>
            <w:tcMar>
              <w:top w:w="50" w:type="dxa"/>
              <w:left w:w="100" w:type="dxa"/>
            </w:tcMar>
            <w:vAlign w:val="center"/>
          </w:tcPr>
          <w:p w14:paraId="16A1C6CD">
            <w:pPr>
              <w:spacing w:before="0" w:after="0" w:line="276" w:lineRule="auto"/>
              <w:ind w:left="135"/>
              <w:jc w:val="center"/>
            </w:pPr>
          </w:p>
        </w:tc>
        <w:tc>
          <w:tcPr>
            <w:tcW w:w="1137" w:type="dxa"/>
            <w:tcMar>
              <w:top w:w="50" w:type="dxa"/>
              <w:left w:w="100" w:type="dxa"/>
            </w:tcMar>
            <w:vAlign w:val="center"/>
          </w:tcPr>
          <w:p w14:paraId="3ED5406C">
            <w:pPr>
              <w:spacing w:before="0" w:after="0"/>
              <w:ind w:left="135"/>
              <w:jc w:val="left"/>
            </w:pPr>
          </w:p>
        </w:tc>
        <w:tc>
          <w:tcPr>
            <w:tcW w:w="1955" w:type="dxa"/>
            <w:tcMar>
              <w:top w:w="50" w:type="dxa"/>
              <w:left w:w="100" w:type="dxa"/>
            </w:tcMar>
            <w:vAlign w:val="center"/>
          </w:tcPr>
          <w:p w14:paraId="1B36B635">
            <w:pPr>
              <w:spacing w:before="0" w:after="0"/>
              <w:ind w:left="135"/>
              <w:jc w:val="left"/>
            </w:pPr>
            <w:r>
              <w:fldChar w:fldCharType="begin"/>
            </w:r>
            <w:r>
              <w:instrText xml:space="preserve"> HYPERLINK "https://m.edsoo.ru/R1T9F0P7F" \h </w:instrText>
            </w:r>
            <w:r>
              <w:fldChar w:fldCharType="separate"/>
            </w:r>
            <w:r>
              <w:rPr>
                <w:rFonts w:ascii="Times New Roman" w:hAnsi="Times New Roman"/>
                <w:b w:val="0"/>
                <w:i w:val="0"/>
                <w:color w:val="0000FF"/>
                <w:sz w:val="22"/>
                <w:u w:val="single"/>
              </w:rPr>
              <w:t>https://m.edsoo.ru/R1T9F0P7F</w:t>
            </w:r>
            <w:r>
              <w:rPr>
                <w:rFonts w:ascii="Times New Roman" w:hAnsi="Times New Roman"/>
                <w:b w:val="0"/>
                <w:i w:val="0"/>
                <w:color w:val="0000FF"/>
                <w:sz w:val="22"/>
                <w:u w:val="single"/>
              </w:rPr>
              <w:fldChar w:fldCharType="end"/>
            </w:r>
          </w:p>
        </w:tc>
      </w:tr>
      <w:tr w14:paraId="44321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61993F">
            <w:pPr>
              <w:spacing w:before="0" w:after="0"/>
              <w:ind w:left="0"/>
              <w:jc w:val="left"/>
            </w:pPr>
            <w:r>
              <w:rPr>
                <w:rFonts w:ascii="Times New Roman" w:hAnsi="Times New Roman"/>
                <w:b w:val="0"/>
                <w:i w:val="0"/>
                <w:color w:val="000000"/>
                <w:sz w:val="24"/>
              </w:rPr>
              <w:t>53</w:t>
            </w:r>
          </w:p>
        </w:tc>
        <w:tc>
          <w:tcPr>
            <w:tcW w:w="3344" w:type="dxa"/>
            <w:tcMar>
              <w:top w:w="50" w:type="dxa"/>
              <w:left w:w="100" w:type="dxa"/>
            </w:tcMar>
            <w:vAlign w:val="center"/>
          </w:tcPr>
          <w:p w14:paraId="532A59F0">
            <w:pPr>
              <w:spacing w:before="0" w:after="0"/>
              <w:ind w:left="135"/>
              <w:jc w:val="left"/>
            </w:pPr>
            <w:r>
              <w:rPr>
                <w:rFonts w:ascii="Times New Roman" w:hAnsi="Times New Roman"/>
                <w:b w:val="0"/>
                <w:i w:val="0"/>
                <w:color w:val="000000"/>
                <w:sz w:val="24"/>
              </w:rPr>
              <w:t>Вписанные и центральные углы, угол между касательной и хордой</w:t>
            </w:r>
          </w:p>
        </w:tc>
        <w:tc>
          <w:tcPr>
            <w:tcW w:w="812" w:type="dxa"/>
            <w:tcMar>
              <w:top w:w="50" w:type="dxa"/>
              <w:left w:w="100" w:type="dxa"/>
            </w:tcMar>
            <w:vAlign w:val="center"/>
          </w:tcPr>
          <w:p w14:paraId="16B8890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D95AA1F">
            <w:pPr>
              <w:spacing w:before="0" w:after="0" w:line="276" w:lineRule="auto"/>
              <w:ind w:left="135"/>
              <w:jc w:val="center"/>
            </w:pPr>
          </w:p>
        </w:tc>
        <w:tc>
          <w:tcPr>
            <w:tcW w:w="1607" w:type="dxa"/>
            <w:tcMar>
              <w:top w:w="50" w:type="dxa"/>
              <w:left w:w="100" w:type="dxa"/>
            </w:tcMar>
            <w:vAlign w:val="center"/>
          </w:tcPr>
          <w:p w14:paraId="463712A9">
            <w:pPr>
              <w:spacing w:before="0" w:after="0" w:line="276" w:lineRule="auto"/>
              <w:ind w:left="135"/>
              <w:jc w:val="center"/>
            </w:pPr>
          </w:p>
        </w:tc>
        <w:tc>
          <w:tcPr>
            <w:tcW w:w="1137" w:type="dxa"/>
            <w:tcMar>
              <w:top w:w="50" w:type="dxa"/>
              <w:left w:w="100" w:type="dxa"/>
            </w:tcMar>
            <w:vAlign w:val="center"/>
          </w:tcPr>
          <w:p w14:paraId="0914AC44">
            <w:pPr>
              <w:spacing w:before="0" w:after="0"/>
              <w:ind w:left="135"/>
              <w:jc w:val="left"/>
            </w:pPr>
          </w:p>
        </w:tc>
        <w:tc>
          <w:tcPr>
            <w:tcW w:w="1955" w:type="dxa"/>
            <w:tcMar>
              <w:top w:w="50" w:type="dxa"/>
              <w:left w:w="100" w:type="dxa"/>
            </w:tcMar>
            <w:vAlign w:val="center"/>
          </w:tcPr>
          <w:p w14:paraId="69D396A6">
            <w:pPr>
              <w:spacing w:before="0" w:after="0"/>
              <w:ind w:left="135"/>
              <w:jc w:val="left"/>
            </w:pPr>
            <w:r>
              <w:fldChar w:fldCharType="begin"/>
            </w:r>
            <w:r>
              <w:instrText xml:space="preserve"> HYPERLINK "https://m.edsoo.ru/X8D1T8U5K" \h </w:instrText>
            </w:r>
            <w:r>
              <w:fldChar w:fldCharType="separate"/>
            </w:r>
            <w:r>
              <w:rPr>
                <w:rFonts w:ascii="Times New Roman" w:hAnsi="Times New Roman"/>
                <w:b w:val="0"/>
                <w:i w:val="0"/>
                <w:color w:val="0000FF"/>
                <w:sz w:val="22"/>
                <w:u w:val="single"/>
              </w:rPr>
              <w:t>https://m.edsoo.ru/X8D1T8U5K</w:t>
            </w:r>
            <w:r>
              <w:rPr>
                <w:rFonts w:ascii="Times New Roman" w:hAnsi="Times New Roman"/>
                <w:b w:val="0"/>
                <w:i w:val="0"/>
                <w:color w:val="0000FF"/>
                <w:sz w:val="22"/>
                <w:u w:val="single"/>
              </w:rPr>
              <w:fldChar w:fldCharType="end"/>
            </w:r>
          </w:p>
        </w:tc>
      </w:tr>
      <w:tr w14:paraId="28EA9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428478C">
            <w:pPr>
              <w:spacing w:before="0" w:after="0"/>
              <w:ind w:left="0"/>
              <w:jc w:val="left"/>
            </w:pPr>
            <w:r>
              <w:rPr>
                <w:rFonts w:ascii="Times New Roman" w:hAnsi="Times New Roman"/>
                <w:b w:val="0"/>
                <w:i w:val="0"/>
                <w:color w:val="000000"/>
                <w:sz w:val="24"/>
              </w:rPr>
              <w:t>54</w:t>
            </w:r>
          </w:p>
        </w:tc>
        <w:tc>
          <w:tcPr>
            <w:tcW w:w="3344" w:type="dxa"/>
            <w:tcMar>
              <w:top w:w="50" w:type="dxa"/>
              <w:left w:w="100" w:type="dxa"/>
            </w:tcMar>
            <w:vAlign w:val="center"/>
          </w:tcPr>
          <w:p w14:paraId="6277E4CA">
            <w:pPr>
              <w:spacing w:before="0" w:after="0"/>
              <w:ind w:left="135"/>
              <w:jc w:val="left"/>
            </w:pPr>
            <w:r>
              <w:rPr>
                <w:rFonts w:ascii="Times New Roman" w:hAnsi="Times New Roman"/>
                <w:b w:val="0"/>
                <w:i w:val="0"/>
                <w:color w:val="000000"/>
                <w:sz w:val="24"/>
              </w:rPr>
              <w:t>Вписанные и центральные углы, угол между касательной и хордой</w:t>
            </w:r>
          </w:p>
        </w:tc>
        <w:tc>
          <w:tcPr>
            <w:tcW w:w="812" w:type="dxa"/>
            <w:tcMar>
              <w:top w:w="50" w:type="dxa"/>
              <w:left w:w="100" w:type="dxa"/>
            </w:tcMar>
            <w:vAlign w:val="center"/>
          </w:tcPr>
          <w:p w14:paraId="008E3F7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E6B7CA2">
            <w:pPr>
              <w:spacing w:before="0" w:after="0" w:line="276" w:lineRule="auto"/>
              <w:ind w:left="135"/>
              <w:jc w:val="center"/>
            </w:pPr>
          </w:p>
        </w:tc>
        <w:tc>
          <w:tcPr>
            <w:tcW w:w="1607" w:type="dxa"/>
            <w:tcMar>
              <w:top w:w="50" w:type="dxa"/>
              <w:left w:w="100" w:type="dxa"/>
            </w:tcMar>
            <w:vAlign w:val="center"/>
          </w:tcPr>
          <w:p w14:paraId="49902C98">
            <w:pPr>
              <w:spacing w:before="0" w:after="0" w:line="276" w:lineRule="auto"/>
              <w:ind w:left="135"/>
              <w:jc w:val="center"/>
            </w:pPr>
          </w:p>
        </w:tc>
        <w:tc>
          <w:tcPr>
            <w:tcW w:w="1137" w:type="dxa"/>
            <w:tcMar>
              <w:top w:w="50" w:type="dxa"/>
              <w:left w:w="100" w:type="dxa"/>
            </w:tcMar>
            <w:vAlign w:val="center"/>
          </w:tcPr>
          <w:p w14:paraId="2540FB8A">
            <w:pPr>
              <w:spacing w:before="0" w:after="0"/>
              <w:ind w:left="135"/>
              <w:jc w:val="left"/>
            </w:pPr>
          </w:p>
        </w:tc>
        <w:tc>
          <w:tcPr>
            <w:tcW w:w="1955" w:type="dxa"/>
            <w:tcMar>
              <w:top w:w="50" w:type="dxa"/>
              <w:left w:w="100" w:type="dxa"/>
            </w:tcMar>
            <w:vAlign w:val="center"/>
          </w:tcPr>
          <w:p w14:paraId="1619607A">
            <w:pPr>
              <w:spacing w:before="0" w:after="0"/>
              <w:ind w:left="135"/>
              <w:jc w:val="left"/>
            </w:pPr>
            <w:r>
              <w:fldChar w:fldCharType="begin"/>
            </w:r>
            <w:r>
              <w:instrText xml:space="preserve"> HYPERLINK "https://m.edsoo.ru/E2Z8G7C6P" \h </w:instrText>
            </w:r>
            <w:r>
              <w:fldChar w:fldCharType="separate"/>
            </w:r>
            <w:r>
              <w:rPr>
                <w:rFonts w:ascii="Times New Roman" w:hAnsi="Times New Roman"/>
                <w:b w:val="0"/>
                <w:i w:val="0"/>
                <w:color w:val="0000FF"/>
                <w:sz w:val="22"/>
                <w:u w:val="single"/>
              </w:rPr>
              <w:t>https://m.edsoo.ru/E2Z8G7C6P</w:t>
            </w:r>
            <w:r>
              <w:rPr>
                <w:rFonts w:ascii="Times New Roman" w:hAnsi="Times New Roman"/>
                <w:b w:val="0"/>
                <w:i w:val="0"/>
                <w:color w:val="0000FF"/>
                <w:sz w:val="22"/>
                <w:u w:val="single"/>
              </w:rPr>
              <w:fldChar w:fldCharType="end"/>
            </w:r>
          </w:p>
        </w:tc>
      </w:tr>
      <w:tr w14:paraId="24585A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C7C71B3">
            <w:pPr>
              <w:spacing w:before="0" w:after="0"/>
              <w:ind w:left="0"/>
              <w:jc w:val="left"/>
            </w:pPr>
            <w:r>
              <w:rPr>
                <w:rFonts w:ascii="Times New Roman" w:hAnsi="Times New Roman"/>
                <w:b w:val="0"/>
                <w:i w:val="0"/>
                <w:color w:val="000000"/>
                <w:sz w:val="24"/>
              </w:rPr>
              <w:t>55</w:t>
            </w:r>
          </w:p>
        </w:tc>
        <w:tc>
          <w:tcPr>
            <w:tcW w:w="3344" w:type="dxa"/>
            <w:tcMar>
              <w:top w:w="50" w:type="dxa"/>
              <w:left w:w="100" w:type="dxa"/>
            </w:tcMar>
            <w:vAlign w:val="center"/>
          </w:tcPr>
          <w:p w14:paraId="3260515B">
            <w:pPr>
              <w:spacing w:before="0" w:after="0"/>
              <w:ind w:left="135"/>
              <w:jc w:val="left"/>
            </w:pPr>
            <w:r>
              <w:rPr>
                <w:rFonts w:ascii="Times New Roman" w:hAnsi="Times New Roman"/>
                <w:b w:val="0"/>
                <w:i w:val="0"/>
                <w:color w:val="000000"/>
                <w:sz w:val="24"/>
              </w:rPr>
              <w:t>Углы между хордами и секущими</w:t>
            </w:r>
          </w:p>
        </w:tc>
        <w:tc>
          <w:tcPr>
            <w:tcW w:w="812" w:type="dxa"/>
            <w:tcMar>
              <w:top w:w="50" w:type="dxa"/>
              <w:left w:w="100" w:type="dxa"/>
            </w:tcMar>
            <w:vAlign w:val="center"/>
          </w:tcPr>
          <w:p w14:paraId="4D87800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573F59F">
            <w:pPr>
              <w:spacing w:before="0" w:after="0" w:line="276" w:lineRule="auto"/>
              <w:ind w:left="135"/>
              <w:jc w:val="center"/>
            </w:pPr>
          </w:p>
        </w:tc>
        <w:tc>
          <w:tcPr>
            <w:tcW w:w="1607" w:type="dxa"/>
            <w:tcMar>
              <w:top w:w="50" w:type="dxa"/>
              <w:left w:w="100" w:type="dxa"/>
            </w:tcMar>
            <w:vAlign w:val="center"/>
          </w:tcPr>
          <w:p w14:paraId="73294057">
            <w:pPr>
              <w:spacing w:before="0" w:after="0" w:line="276" w:lineRule="auto"/>
              <w:ind w:left="135"/>
              <w:jc w:val="center"/>
            </w:pPr>
          </w:p>
        </w:tc>
        <w:tc>
          <w:tcPr>
            <w:tcW w:w="1137" w:type="dxa"/>
            <w:tcMar>
              <w:top w:w="50" w:type="dxa"/>
              <w:left w:w="100" w:type="dxa"/>
            </w:tcMar>
            <w:vAlign w:val="center"/>
          </w:tcPr>
          <w:p w14:paraId="29AB5615">
            <w:pPr>
              <w:spacing w:before="0" w:after="0"/>
              <w:ind w:left="135"/>
              <w:jc w:val="left"/>
            </w:pPr>
          </w:p>
        </w:tc>
        <w:tc>
          <w:tcPr>
            <w:tcW w:w="1955" w:type="dxa"/>
            <w:tcMar>
              <w:top w:w="50" w:type="dxa"/>
              <w:left w:w="100" w:type="dxa"/>
            </w:tcMar>
            <w:vAlign w:val="center"/>
          </w:tcPr>
          <w:p w14:paraId="55181C2B">
            <w:pPr>
              <w:spacing w:before="0" w:after="0"/>
              <w:ind w:left="135"/>
              <w:jc w:val="left"/>
            </w:pPr>
            <w:r>
              <w:fldChar w:fldCharType="begin"/>
            </w:r>
            <w:r>
              <w:instrText xml:space="preserve"> HYPERLINK "https://m.edsoo.ru/L9O8N9J5R" \h </w:instrText>
            </w:r>
            <w:r>
              <w:fldChar w:fldCharType="separate"/>
            </w:r>
            <w:r>
              <w:rPr>
                <w:rFonts w:ascii="Times New Roman" w:hAnsi="Times New Roman"/>
                <w:b w:val="0"/>
                <w:i w:val="0"/>
                <w:color w:val="0000FF"/>
                <w:sz w:val="22"/>
                <w:u w:val="single"/>
              </w:rPr>
              <w:t>https://m.edsoo.ru/L9O8N9J5R</w:t>
            </w:r>
            <w:r>
              <w:rPr>
                <w:rFonts w:ascii="Times New Roman" w:hAnsi="Times New Roman"/>
                <w:b w:val="0"/>
                <w:i w:val="0"/>
                <w:color w:val="0000FF"/>
                <w:sz w:val="22"/>
                <w:u w:val="single"/>
              </w:rPr>
              <w:fldChar w:fldCharType="end"/>
            </w:r>
          </w:p>
        </w:tc>
      </w:tr>
      <w:tr w14:paraId="53002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756B0EE">
            <w:pPr>
              <w:spacing w:before="0" w:after="0"/>
              <w:ind w:left="0"/>
              <w:jc w:val="left"/>
            </w:pPr>
            <w:r>
              <w:rPr>
                <w:rFonts w:ascii="Times New Roman" w:hAnsi="Times New Roman"/>
                <w:b w:val="0"/>
                <w:i w:val="0"/>
                <w:color w:val="000000"/>
                <w:sz w:val="24"/>
              </w:rPr>
              <w:t>56</w:t>
            </w:r>
          </w:p>
        </w:tc>
        <w:tc>
          <w:tcPr>
            <w:tcW w:w="3344" w:type="dxa"/>
            <w:tcMar>
              <w:top w:w="50" w:type="dxa"/>
              <w:left w:w="100" w:type="dxa"/>
            </w:tcMar>
            <w:vAlign w:val="center"/>
          </w:tcPr>
          <w:p w14:paraId="315296BD">
            <w:pPr>
              <w:spacing w:before="0" w:after="0"/>
              <w:ind w:left="135"/>
              <w:jc w:val="left"/>
            </w:pPr>
            <w:r>
              <w:rPr>
                <w:rFonts w:ascii="Times New Roman" w:hAnsi="Times New Roman"/>
                <w:b w:val="0"/>
                <w:i w:val="0"/>
                <w:color w:val="000000"/>
                <w:sz w:val="24"/>
              </w:rPr>
              <w:t>Углы между хордами и секущими</w:t>
            </w:r>
          </w:p>
        </w:tc>
        <w:tc>
          <w:tcPr>
            <w:tcW w:w="812" w:type="dxa"/>
            <w:tcMar>
              <w:top w:w="50" w:type="dxa"/>
              <w:left w:w="100" w:type="dxa"/>
            </w:tcMar>
            <w:vAlign w:val="center"/>
          </w:tcPr>
          <w:p w14:paraId="5309B5A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7BFACE9">
            <w:pPr>
              <w:spacing w:before="0" w:after="0" w:line="276" w:lineRule="auto"/>
              <w:ind w:left="135"/>
              <w:jc w:val="center"/>
            </w:pPr>
          </w:p>
        </w:tc>
        <w:tc>
          <w:tcPr>
            <w:tcW w:w="1607" w:type="dxa"/>
            <w:tcMar>
              <w:top w:w="50" w:type="dxa"/>
              <w:left w:w="100" w:type="dxa"/>
            </w:tcMar>
            <w:vAlign w:val="center"/>
          </w:tcPr>
          <w:p w14:paraId="31456CB2">
            <w:pPr>
              <w:spacing w:before="0" w:after="0" w:line="276" w:lineRule="auto"/>
              <w:ind w:left="135"/>
              <w:jc w:val="center"/>
            </w:pPr>
          </w:p>
        </w:tc>
        <w:tc>
          <w:tcPr>
            <w:tcW w:w="1137" w:type="dxa"/>
            <w:tcMar>
              <w:top w:w="50" w:type="dxa"/>
              <w:left w:w="100" w:type="dxa"/>
            </w:tcMar>
            <w:vAlign w:val="center"/>
          </w:tcPr>
          <w:p w14:paraId="0C78AA72">
            <w:pPr>
              <w:spacing w:before="0" w:after="0"/>
              <w:ind w:left="135"/>
              <w:jc w:val="left"/>
            </w:pPr>
          </w:p>
        </w:tc>
        <w:tc>
          <w:tcPr>
            <w:tcW w:w="1955" w:type="dxa"/>
            <w:tcMar>
              <w:top w:w="50" w:type="dxa"/>
              <w:left w:w="100" w:type="dxa"/>
            </w:tcMar>
            <w:vAlign w:val="center"/>
          </w:tcPr>
          <w:p w14:paraId="3406D6D3">
            <w:pPr>
              <w:spacing w:before="0" w:after="0"/>
              <w:ind w:left="135"/>
              <w:jc w:val="left"/>
            </w:pPr>
            <w:r>
              <w:fldChar w:fldCharType="begin"/>
            </w:r>
            <w:r>
              <w:instrText xml:space="preserve"> HYPERLINK "https://m.edsoo.ru/Y9P6P5W5Q" \h </w:instrText>
            </w:r>
            <w:r>
              <w:fldChar w:fldCharType="separate"/>
            </w:r>
            <w:r>
              <w:rPr>
                <w:rFonts w:ascii="Times New Roman" w:hAnsi="Times New Roman"/>
                <w:b w:val="0"/>
                <w:i w:val="0"/>
                <w:color w:val="0000FF"/>
                <w:sz w:val="22"/>
                <w:u w:val="single"/>
              </w:rPr>
              <w:t>https://m.edsoo.ru/Y9P6P5W5Q</w:t>
            </w:r>
            <w:r>
              <w:rPr>
                <w:rFonts w:ascii="Times New Roman" w:hAnsi="Times New Roman"/>
                <w:b w:val="0"/>
                <w:i w:val="0"/>
                <w:color w:val="0000FF"/>
                <w:sz w:val="22"/>
                <w:u w:val="single"/>
              </w:rPr>
              <w:fldChar w:fldCharType="end"/>
            </w:r>
          </w:p>
        </w:tc>
      </w:tr>
      <w:tr w14:paraId="49125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D69AC1A">
            <w:pPr>
              <w:spacing w:before="0" w:after="0"/>
              <w:ind w:left="0"/>
              <w:jc w:val="left"/>
            </w:pPr>
            <w:r>
              <w:rPr>
                <w:rFonts w:ascii="Times New Roman" w:hAnsi="Times New Roman"/>
                <w:b w:val="0"/>
                <w:i w:val="0"/>
                <w:color w:val="000000"/>
                <w:sz w:val="24"/>
              </w:rPr>
              <w:t>57</w:t>
            </w:r>
          </w:p>
        </w:tc>
        <w:tc>
          <w:tcPr>
            <w:tcW w:w="3344" w:type="dxa"/>
            <w:tcMar>
              <w:top w:w="50" w:type="dxa"/>
              <w:left w:w="100" w:type="dxa"/>
            </w:tcMar>
            <w:vAlign w:val="center"/>
          </w:tcPr>
          <w:p w14:paraId="158AFCBB">
            <w:pPr>
              <w:spacing w:before="0" w:after="0"/>
              <w:ind w:left="135"/>
              <w:jc w:val="left"/>
            </w:pPr>
            <w:r>
              <w:rPr>
                <w:rFonts w:ascii="Times New Roman" w:hAnsi="Times New Roman"/>
                <w:b w:val="0"/>
                <w:i w:val="0"/>
                <w:color w:val="000000"/>
                <w:sz w:val="24"/>
              </w:rPr>
              <w:t>Вписанные и описанные четырёхугольники, их признаки и свойства</w:t>
            </w:r>
          </w:p>
        </w:tc>
        <w:tc>
          <w:tcPr>
            <w:tcW w:w="812" w:type="dxa"/>
            <w:tcMar>
              <w:top w:w="50" w:type="dxa"/>
              <w:left w:w="100" w:type="dxa"/>
            </w:tcMar>
            <w:vAlign w:val="center"/>
          </w:tcPr>
          <w:p w14:paraId="51ED3F8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BEFCF78">
            <w:pPr>
              <w:spacing w:before="0" w:after="0" w:line="276" w:lineRule="auto"/>
              <w:ind w:left="135"/>
              <w:jc w:val="center"/>
            </w:pPr>
          </w:p>
        </w:tc>
        <w:tc>
          <w:tcPr>
            <w:tcW w:w="1607" w:type="dxa"/>
            <w:tcMar>
              <w:top w:w="50" w:type="dxa"/>
              <w:left w:w="100" w:type="dxa"/>
            </w:tcMar>
            <w:vAlign w:val="center"/>
          </w:tcPr>
          <w:p w14:paraId="169DF1D2">
            <w:pPr>
              <w:spacing w:before="0" w:after="0" w:line="276" w:lineRule="auto"/>
              <w:ind w:left="135"/>
              <w:jc w:val="center"/>
            </w:pPr>
          </w:p>
        </w:tc>
        <w:tc>
          <w:tcPr>
            <w:tcW w:w="1137" w:type="dxa"/>
            <w:tcMar>
              <w:top w:w="50" w:type="dxa"/>
              <w:left w:w="100" w:type="dxa"/>
            </w:tcMar>
            <w:vAlign w:val="center"/>
          </w:tcPr>
          <w:p w14:paraId="3B92D088">
            <w:pPr>
              <w:spacing w:before="0" w:after="0"/>
              <w:ind w:left="135"/>
              <w:jc w:val="left"/>
            </w:pPr>
          </w:p>
        </w:tc>
        <w:tc>
          <w:tcPr>
            <w:tcW w:w="1955" w:type="dxa"/>
            <w:tcMar>
              <w:top w:w="50" w:type="dxa"/>
              <w:left w:w="100" w:type="dxa"/>
            </w:tcMar>
            <w:vAlign w:val="center"/>
          </w:tcPr>
          <w:p w14:paraId="4F4E1758">
            <w:pPr>
              <w:spacing w:before="0" w:after="0"/>
              <w:ind w:left="135"/>
              <w:jc w:val="left"/>
            </w:pPr>
            <w:r>
              <w:fldChar w:fldCharType="begin"/>
            </w:r>
            <w:r>
              <w:instrText xml:space="preserve"> HYPERLINK "https://m.edsoo.ru/J0C8Q1Q2G" \h </w:instrText>
            </w:r>
            <w:r>
              <w:fldChar w:fldCharType="separate"/>
            </w:r>
            <w:r>
              <w:rPr>
                <w:rFonts w:ascii="Times New Roman" w:hAnsi="Times New Roman"/>
                <w:b w:val="0"/>
                <w:i w:val="0"/>
                <w:color w:val="0000FF"/>
                <w:sz w:val="22"/>
                <w:u w:val="single"/>
              </w:rPr>
              <w:t>https://m.edsoo.ru/J0C8Q1Q2G</w:t>
            </w:r>
            <w:r>
              <w:rPr>
                <w:rFonts w:ascii="Times New Roman" w:hAnsi="Times New Roman"/>
                <w:b w:val="0"/>
                <w:i w:val="0"/>
                <w:color w:val="0000FF"/>
                <w:sz w:val="22"/>
                <w:u w:val="single"/>
              </w:rPr>
              <w:fldChar w:fldCharType="end"/>
            </w:r>
          </w:p>
        </w:tc>
      </w:tr>
      <w:tr w14:paraId="0A6D9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F9D3462">
            <w:pPr>
              <w:spacing w:before="0" w:after="0"/>
              <w:ind w:left="0"/>
              <w:jc w:val="left"/>
            </w:pPr>
            <w:r>
              <w:rPr>
                <w:rFonts w:ascii="Times New Roman" w:hAnsi="Times New Roman"/>
                <w:b w:val="0"/>
                <w:i w:val="0"/>
                <w:color w:val="000000"/>
                <w:sz w:val="24"/>
              </w:rPr>
              <w:t>58</w:t>
            </w:r>
          </w:p>
        </w:tc>
        <w:tc>
          <w:tcPr>
            <w:tcW w:w="3344" w:type="dxa"/>
            <w:tcMar>
              <w:top w:w="50" w:type="dxa"/>
              <w:left w:w="100" w:type="dxa"/>
            </w:tcMar>
            <w:vAlign w:val="center"/>
          </w:tcPr>
          <w:p w14:paraId="46ED8AC2">
            <w:pPr>
              <w:spacing w:before="0" w:after="0"/>
              <w:ind w:left="135"/>
              <w:jc w:val="left"/>
            </w:pPr>
            <w:r>
              <w:rPr>
                <w:rFonts w:ascii="Times New Roman" w:hAnsi="Times New Roman"/>
                <w:b w:val="0"/>
                <w:i w:val="0"/>
                <w:color w:val="000000"/>
                <w:sz w:val="24"/>
              </w:rPr>
              <w:t>Вписанные и описанные четырёхугольники, их признаки и свойства</w:t>
            </w:r>
          </w:p>
        </w:tc>
        <w:tc>
          <w:tcPr>
            <w:tcW w:w="812" w:type="dxa"/>
            <w:tcMar>
              <w:top w:w="50" w:type="dxa"/>
              <w:left w:w="100" w:type="dxa"/>
            </w:tcMar>
            <w:vAlign w:val="center"/>
          </w:tcPr>
          <w:p w14:paraId="7DDD664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298E261">
            <w:pPr>
              <w:spacing w:before="0" w:after="0" w:line="276" w:lineRule="auto"/>
              <w:ind w:left="135"/>
              <w:jc w:val="center"/>
            </w:pPr>
          </w:p>
        </w:tc>
        <w:tc>
          <w:tcPr>
            <w:tcW w:w="1607" w:type="dxa"/>
            <w:tcMar>
              <w:top w:w="50" w:type="dxa"/>
              <w:left w:w="100" w:type="dxa"/>
            </w:tcMar>
            <w:vAlign w:val="center"/>
          </w:tcPr>
          <w:p w14:paraId="73EFC69A">
            <w:pPr>
              <w:spacing w:before="0" w:after="0" w:line="276" w:lineRule="auto"/>
              <w:ind w:left="135"/>
              <w:jc w:val="center"/>
            </w:pPr>
          </w:p>
        </w:tc>
        <w:tc>
          <w:tcPr>
            <w:tcW w:w="1137" w:type="dxa"/>
            <w:tcMar>
              <w:top w:w="50" w:type="dxa"/>
              <w:left w:w="100" w:type="dxa"/>
            </w:tcMar>
            <w:vAlign w:val="center"/>
          </w:tcPr>
          <w:p w14:paraId="4526DFCF">
            <w:pPr>
              <w:spacing w:before="0" w:after="0"/>
              <w:ind w:left="135"/>
              <w:jc w:val="left"/>
            </w:pPr>
          </w:p>
        </w:tc>
        <w:tc>
          <w:tcPr>
            <w:tcW w:w="1955" w:type="dxa"/>
            <w:tcMar>
              <w:top w:w="50" w:type="dxa"/>
              <w:left w:w="100" w:type="dxa"/>
            </w:tcMar>
            <w:vAlign w:val="center"/>
          </w:tcPr>
          <w:p w14:paraId="7462ECA6">
            <w:pPr>
              <w:spacing w:before="0" w:after="0"/>
              <w:ind w:left="135"/>
              <w:jc w:val="left"/>
            </w:pPr>
            <w:r>
              <w:fldChar w:fldCharType="begin"/>
            </w:r>
            <w:r>
              <w:instrText xml:space="preserve"> HYPERLINK "https://m.edsoo.ru/T1D4G4C5J" \h </w:instrText>
            </w:r>
            <w:r>
              <w:fldChar w:fldCharType="separate"/>
            </w:r>
            <w:r>
              <w:rPr>
                <w:rFonts w:ascii="Times New Roman" w:hAnsi="Times New Roman"/>
                <w:b w:val="0"/>
                <w:i w:val="0"/>
                <w:color w:val="0000FF"/>
                <w:sz w:val="22"/>
                <w:u w:val="single"/>
              </w:rPr>
              <w:t>https://m.edsoo.ru/T1D4G4C5J</w:t>
            </w:r>
            <w:r>
              <w:rPr>
                <w:rFonts w:ascii="Times New Roman" w:hAnsi="Times New Roman"/>
                <w:b w:val="0"/>
                <w:i w:val="0"/>
                <w:color w:val="0000FF"/>
                <w:sz w:val="22"/>
                <w:u w:val="single"/>
              </w:rPr>
              <w:fldChar w:fldCharType="end"/>
            </w:r>
          </w:p>
        </w:tc>
      </w:tr>
      <w:tr w14:paraId="658BD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344CF3F">
            <w:pPr>
              <w:spacing w:before="0" w:after="0"/>
              <w:ind w:left="0"/>
              <w:jc w:val="left"/>
            </w:pPr>
            <w:r>
              <w:rPr>
                <w:rFonts w:ascii="Times New Roman" w:hAnsi="Times New Roman"/>
                <w:b w:val="0"/>
                <w:i w:val="0"/>
                <w:color w:val="000000"/>
                <w:sz w:val="24"/>
              </w:rPr>
              <w:t>59</w:t>
            </w:r>
          </w:p>
        </w:tc>
        <w:tc>
          <w:tcPr>
            <w:tcW w:w="3344" w:type="dxa"/>
            <w:tcMar>
              <w:top w:w="50" w:type="dxa"/>
              <w:left w:w="100" w:type="dxa"/>
            </w:tcMar>
            <w:vAlign w:val="center"/>
          </w:tcPr>
          <w:p w14:paraId="5BD080DC">
            <w:pPr>
              <w:spacing w:before="0" w:after="0"/>
              <w:ind w:left="135"/>
              <w:jc w:val="left"/>
            </w:pPr>
            <w:r>
              <w:rPr>
                <w:rFonts w:ascii="Times New Roman" w:hAnsi="Times New Roman"/>
                <w:b w:val="0"/>
                <w:i w:val="0"/>
                <w:color w:val="000000"/>
                <w:sz w:val="24"/>
              </w:rPr>
              <w:t>Вписанные и описанные четырёхугольники, их признаки и свойства</w:t>
            </w:r>
          </w:p>
        </w:tc>
        <w:tc>
          <w:tcPr>
            <w:tcW w:w="812" w:type="dxa"/>
            <w:tcMar>
              <w:top w:w="50" w:type="dxa"/>
              <w:left w:w="100" w:type="dxa"/>
            </w:tcMar>
            <w:vAlign w:val="center"/>
          </w:tcPr>
          <w:p w14:paraId="6041C97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355538F">
            <w:pPr>
              <w:spacing w:before="0" w:after="0" w:line="276" w:lineRule="auto"/>
              <w:ind w:left="135"/>
              <w:jc w:val="center"/>
            </w:pPr>
          </w:p>
        </w:tc>
        <w:tc>
          <w:tcPr>
            <w:tcW w:w="1607" w:type="dxa"/>
            <w:tcMar>
              <w:top w:w="50" w:type="dxa"/>
              <w:left w:w="100" w:type="dxa"/>
            </w:tcMar>
            <w:vAlign w:val="center"/>
          </w:tcPr>
          <w:p w14:paraId="46DACD64">
            <w:pPr>
              <w:spacing w:before="0" w:after="0" w:line="276" w:lineRule="auto"/>
              <w:ind w:left="135"/>
              <w:jc w:val="center"/>
            </w:pPr>
          </w:p>
        </w:tc>
        <w:tc>
          <w:tcPr>
            <w:tcW w:w="1137" w:type="dxa"/>
            <w:tcMar>
              <w:top w:w="50" w:type="dxa"/>
              <w:left w:w="100" w:type="dxa"/>
            </w:tcMar>
            <w:vAlign w:val="center"/>
          </w:tcPr>
          <w:p w14:paraId="3C24D458">
            <w:pPr>
              <w:spacing w:before="0" w:after="0"/>
              <w:ind w:left="135"/>
              <w:jc w:val="left"/>
            </w:pPr>
          </w:p>
        </w:tc>
        <w:tc>
          <w:tcPr>
            <w:tcW w:w="1955" w:type="dxa"/>
            <w:tcMar>
              <w:top w:w="50" w:type="dxa"/>
              <w:left w:w="100" w:type="dxa"/>
            </w:tcMar>
            <w:vAlign w:val="center"/>
          </w:tcPr>
          <w:p w14:paraId="2CEFFF07">
            <w:pPr>
              <w:spacing w:before="0" w:after="0"/>
              <w:ind w:left="135"/>
              <w:jc w:val="left"/>
            </w:pPr>
            <w:r>
              <w:fldChar w:fldCharType="begin"/>
            </w:r>
            <w:r>
              <w:instrText xml:space="preserve"> HYPERLINK "https://m.edsoo.ru/Q8L3M9L4Z" \h </w:instrText>
            </w:r>
            <w:r>
              <w:fldChar w:fldCharType="separate"/>
            </w:r>
            <w:r>
              <w:rPr>
                <w:rFonts w:ascii="Times New Roman" w:hAnsi="Times New Roman"/>
                <w:b w:val="0"/>
                <w:i w:val="0"/>
                <w:color w:val="0000FF"/>
                <w:sz w:val="22"/>
                <w:u w:val="single"/>
              </w:rPr>
              <w:t>https://m.edsoo.ru/Q8L3M9L4Z</w:t>
            </w:r>
            <w:r>
              <w:rPr>
                <w:rFonts w:ascii="Times New Roman" w:hAnsi="Times New Roman"/>
                <w:b w:val="0"/>
                <w:i w:val="0"/>
                <w:color w:val="0000FF"/>
                <w:sz w:val="22"/>
                <w:u w:val="single"/>
              </w:rPr>
              <w:fldChar w:fldCharType="end"/>
            </w:r>
          </w:p>
        </w:tc>
      </w:tr>
      <w:tr w14:paraId="209A4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EF682BE">
            <w:pPr>
              <w:spacing w:before="0" w:after="0"/>
              <w:ind w:left="0"/>
              <w:jc w:val="left"/>
            </w:pPr>
            <w:r>
              <w:rPr>
                <w:rFonts w:ascii="Times New Roman" w:hAnsi="Times New Roman"/>
                <w:b w:val="0"/>
                <w:i w:val="0"/>
                <w:color w:val="000000"/>
                <w:sz w:val="24"/>
              </w:rPr>
              <w:t>60</w:t>
            </w:r>
          </w:p>
        </w:tc>
        <w:tc>
          <w:tcPr>
            <w:tcW w:w="3344" w:type="dxa"/>
            <w:tcMar>
              <w:top w:w="50" w:type="dxa"/>
              <w:left w:w="100" w:type="dxa"/>
            </w:tcMar>
            <w:vAlign w:val="center"/>
          </w:tcPr>
          <w:p w14:paraId="27F2CBAC">
            <w:pPr>
              <w:spacing w:before="0" w:after="0"/>
              <w:ind w:left="135"/>
              <w:jc w:val="left"/>
            </w:pPr>
            <w:r>
              <w:rPr>
                <w:rFonts w:ascii="Times New Roman" w:hAnsi="Times New Roman"/>
                <w:b w:val="0"/>
                <w:i w:val="0"/>
                <w:color w:val="000000"/>
                <w:sz w:val="24"/>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35AD3C8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ADA10C9">
            <w:pPr>
              <w:spacing w:before="0" w:after="0" w:line="276" w:lineRule="auto"/>
              <w:ind w:left="135"/>
              <w:jc w:val="center"/>
            </w:pPr>
          </w:p>
        </w:tc>
        <w:tc>
          <w:tcPr>
            <w:tcW w:w="1607" w:type="dxa"/>
            <w:tcMar>
              <w:top w:w="50" w:type="dxa"/>
              <w:left w:w="100" w:type="dxa"/>
            </w:tcMar>
            <w:vAlign w:val="center"/>
          </w:tcPr>
          <w:p w14:paraId="6C78FE7E">
            <w:pPr>
              <w:spacing w:before="0" w:after="0" w:line="276" w:lineRule="auto"/>
              <w:ind w:left="135"/>
              <w:jc w:val="center"/>
            </w:pPr>
          </w:p>
        </w:tc>
        <w:tc>
          <w:tcPr>
            <w:tcW w:w="1137" w:type="dxa"/>
            <w:tcMar>
              <w:top w:w="50" w:type="dxa"/>
              <w:left w:w="100" w:type="dxa"/>
            </w:tcMar>
            <w:vAlign w:val="center"/>
          </w:tcPr>
          <w:p w14:paraId="2F431107">
            <w:pPr>
              <w:spacing w:before="0" w:after="0"/>
              <w:ind w:left="135"/>
              <w:jc w:val="left"/>
            </w:pPr>
          </w:p>
        </w:tc>
        <w:tc>
          <w:tcPr>
            <w:tcW w:w="1955" w:type="dxa"/>
            <w:tcMar>
              <w:top w:w="50" w:type="dxa"/>
              <w:left w:w="100" w:type="dxa"/>
            </w:tcMar>
            <w:vAlign w:val="center"/>
          </w:tcPr>
          <w:p w14:paraId="1E543344">
            <w:pPr>
              <w:spacing w:before="0" w:after="0"/>
              <w:ind w:left="135"/>
              <w:jc w:val="left"/>
            </w:pPr>
            <w:r>
              <w:fldChar w:fldCharType="begin"/>
            </w:r>
            <w:r>
              <w:instrText xml:space="preserve"> HYPERLINK "https://m.edsoo.ru/A0X6A1N1U" \h </w:instrText>
            </w:r>
            <w:r>
              <w:fldChar w:fldCharType="separate"/>
            </w:r>
            <w:r>
              <w:rPr>
                <w:rFonts w:ascii="Times New Roman" w:hAnsi="Times New Roman"/>
                <w:b w:val="0"/>
                <w:i w:val="0"/>
                <w:color w:val="0000FF"/>
                <w:sz w:val="22"/>
                <w:u w:val="single"/>
              </w:rPr>
              <w:t>https://m.edsoo.ru/A0X6A1N1U</w:t>
            </w:r>
            <w:r>
              <w:rPr>
                <w:rFonts w:ascii="Times New Roman" w:hAnsi="Times New Roman"/>
                <w:b w:val="0"/>
                <w:i w:val="0"/>
                <w:color w:val="0000FF"/>
                <w:sz w:val="22"/>
                <w:u w:val="single"/>
              </w:rPr>
              <w:fldChar w:fldCharType="end"/>
            </w:r>
          </w:p>
        </w:tc>
      </w:tr>
      <w:tr w14:paraId="3BC13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4748CB5">
            <w:pPr>
              <w:spacing w:before="0" w:after="0"/>
              <w:ind w:left="0"/>
              <w:jc w:val="left"/>
            </w:pPr>
            <w:r>
              <w:rPr>
                <w:rFonts w:ascii="Times New Roman" w:hAnsi="Times New Roman"/>
                <w:b w:val="0"/>
                <w:i w:val="0"/>
                <w:color w:val="000000"/>
                <w:sz w:val="24"/>
              </w:rPr>
              <w:t>61</w:t>
            </w:r>
          </w:p>
        </w:tc>
        <w:tc>
          <w:tcPr>
            <w:tcW w:w="3344" w:type="dxa"/>
            <w:tcMar>
              <w:top w:w="50" w:type="dxa"/>
              <w:left w:w="100" w:type="dxa"/>
            </w:tcMar>
            <w:vAlign w:val="center"/>
          </w:tcPr>
          <w:p w14:paraId="2FF36341">
            <w:pPr>
              <w:spacing w:before="0" w:after="0"/>
              <w:ind w:left="135"/>
              <w:jc w:val="left"/>
            </w:pPr>
            <w:r>
              <w:rPr>
                <w:rFonts w:ascii="Times New Roman" w:hAnsi="Times New Roman"/>
                <w:b w:val="0"/>
                <w:i w:val="0"/>
                <w:color w:val="000000"/>
                <w:sz w:val="24"/>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62F0775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A480D97">
            <w:pPr>
              <w:spacing w:before="0" w:after="0" w:line="276" w:lineRule="auto"/>
              <w:ind w:left="135"/>
              <w:jc w:val="center"/>
            </w:pPr>
          </w:p>
        </w:tc>
        <w:tc>
          <w:tcPr>
            <w:tcW w:w="1607" w:type="dxa"/>
            <w:tcMar>
              <w:top w:w="50" w:type="dxa"/>
              <w:left w:w="100" w:type="dxa"/>
            </w:tcMar>
            <w:vAlign w:val="center"/>
          </w:tcPr>
          <w:p w14:paraId="69CA3894">
            <w:pPr>
              <w:spacing w:before="0" w:after="0" w:line="276" w:lineRule="auto"/>
              <w:ind w:left="135"/>
              <w:jc w:val="center"/>
            </w:pPr>
          </w:p>
        </w:tc>
        <w:tc>
          <w:tcPr>
            <w:tcW w:w="1137" w:type="dxa"/>
            <w:tcMar>
              <w:top w:w="50" w:type="dxa"/>
              <w:left w:w="100" w:type="dxa"/>
            </w:tcMar>
            <w:vAlign w:val="center"/>
          </w:tcPr>
          <w:p w14:paraId="02AD9C1F">
            <w:pPr>
              <w:spacing w:before="0" w:after="0"/>
              <w:ind w:left="135"/>
              <w:jc w:val="left"/>
            </w:pPr>
          </w:p>
        </w:tc>
        <w:tc>
          <w:tcPr>
            <w:tcW w:w="1955" w:type="dxa"/>
            <w:tcMar>
              <w:top w:w="50" w:type="dxa"/>
              <w:left w:w="100" w:type="dxa"/>
            </w:tcMar>
            <w:vAlign w:val="center"/>
          </w:tcPr>
          <w:p w14:paraId="13CCA14D">
            <w:pPr>
              <w:spacing w:before="0" w:after="0"/>
              <w:ind w:left="135"/>
              <w:jc w:val="left"/>
            </w:pPr>
            <w:r>
              <w:fldChar w:fldCharType="begin"/>
            </w:r>
            <w:r>
              <w:instrText xml:space="preserve"> HYPERLINK "https://m.edsoo.ru/T6Z8L7B1N" \h </w:instrText>
            </w:r>
            <w:r>
              <w:fldChar w:fldCharType="separate"/>
            </w:r>
            <w:r>
              <w:rPr>
                <w:rFonts w:ascii="Times New Roman" w:hAnsi="Times New Roman"/>
                <w:b w:val="0"/>
                <w:i w:val="0"/>
                <w:color w:val="0000FF"/>
                <w:sz w:val="22"/>
                <w:u w:val="single"/>
              </w:rPr>
              <w:t>https://m.edsoo.ru/T6Z8L7B1N</w:t>
            </w:r>
            <w:r>
              <w:rPr>
                <w:rFonts w:ascii="Times New Roman" w:hAnsi="Times New Roman"/>
                <w:b w:val="0"/>
                <w:i w:val="0"/>
                <w:color w:val="0000FF"/>
                <w:sz w:val="22"/>
                <w:u w:val="single"/>
              </w:rPr>
              <w:fldChar w:fldCharType="end"/>
            </w:r>
          </w:p>
        </w:tc>
      </w:tr>
      <w:tr w14:paraId="2B560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CE6CE33">
            <w:pPr>
              <w:spacing w:before="0" w:after="0"/>
              <w:ind w:left="0"/>
              <w:jc w:val="left"/>
            </w:pPr>
            <w:r>
              <w:rPr>
                <w:rFonts w:ascii="Times New Roman" w:hAnsi="Times New Roman"/>
                <w:b w:val="0"/>
                <w:i w:val="0"/>
                <w:color w:val="000000"/>
                <w:sz w:val="24"/>
              </w:rPr>
              <w:t>62</w:t>
            </w:r>
          </w:p>
        </w:tc>
        <w:tc>
          <w:tcPr>
            <w:tcW w:w="3344" w:type="dxa"/>
            <w:tcMar>
              <w:top w:w="50" w:type="dxa"/>
              <w:left w:w="100" w:type="dxa"/>
            </w:tcMar>
            <w:vAlign w:val="center"/>
          </w:tcPr>
          <w:p w14:paraId="4D11491C">
            <w:pPr>
              <w:spacing w:before="0" w:after="0"/>
              <w:ind w:left="135"/>
              <w:jc w:val="left"/>
            </w:pPr>
            <w:r>
              <w:rPr>
                <w:rFonts w:ascii="Times New Roman" w:hAnsi="Times New Roman"/>
                <w:b w:val="0"/>
                <w:i w:val="0"/>
                <w:color w:val="000000"/>
                <w:sz w:val="24"/>
              </w:rPr>
              <w:t>Взаимное расположение двух окружностей, общие касательные</w:t>
            </w:r>
          </w:p>
        </w:tc>
        <w:tc>
          <w:tcPr>
            <w:tcW w:w="812" w:type="dxa"/>
            <w:tcMar>
              <w:top w:w="50" w:type="dxa"/>
              <w:left w:w="100" w:type="dxa"/>
            </w:tcMar>
            <w:vAlign w:val="center"/>
          </w:tcPr>
          <w:p w14:paraId="3AB9ABD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3032EA8">
            <w:pPr>
              <w:spacing w:before="0" w:after="0" w:line="276" w:lineRule="auto"/>
              <w:ind w:left="135"/>
              <w:jc w:val="center"/>
            </w:pPr>
          </w:p>
        </w:tc>
        <w:tc>
          <w:tcPr>
            <w:tcW w:w="1607" w:type="dxa"/>
            <w:tcMar>
              <w:top w:w="50" w:type="dxa"/>
              <w:left w:w="100" w:type="dxa"/>
            </w:tcMar>
            <w:vAlign w:val="center"/>
          </w:tcPr>
          <w:p w14:paraId="54DFF4FD">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7980F185">
            <w:pPr>
              <w:spacing w:before="0" w:after="0"/>
              <w:ind w:left="135"/>
              <w:jc w:val="left"/>
            </w:pPr>
          </w:p>
        </w:tc>
        <w:tc>
          <w:tcPr>
            <w:tcW w:w="1955" w:type="dxa"/>
            <w:tcMar>
              <w:top w:w="50" w:type="dxa"/>
              <w:left w:w="100" w:type="dxa"/>
            </w:tcMar>
            <w:vAlign w:val="center"/>
          </w:tcPr>
          <w:p w14:paraId="1C66C5FD">
            <w:pPr>
              <w:spacing w:before="0" w:after="0"/>
              <w:ind w:left="135"/>
              <w:jc w:val="left"/>
            </w:pPr>
            <w:r>
              <w:fldChar w:fldCharType="begin"/>
            </w:r>
            <w:r>
              <w:instrText xml:space="preserve"> HYPERLINK "https://m.edsoo.ru/K1V6N3M0J" \h </w:instrText>
            </w:r>
            <w:r>
              <w:fldChar w:fldCharType="separate"/>
            </w:r>
            <w:r>
              <w:rPr>
                <w:rFonts w:ascii="Times New Roman" w:hAnsi="Times New Roman"/>
                <w:b w:val="0"/>
                <w:i w:val="0"/>
                <w:color w:val="0000FF"/>
                <w:sz w:val="22"/>
                <w:u w:val="single"/>
              </w:rPr>
              <w:t>https://m.edsoo.ru/K1V6N3M0J</w:t>
            </w:r>
            <w:r>
              <w:rPr>
                <w:rFonts w:ascii="Times New Roman" w:hAnsi="Times New Roman"/>
                <w:b w:val="0"/>
                <w:i w:val="0"/>
                <w:color w:val="0000FF"/>
                <w:sz w:val="22"/>
                <w:u w:val="single"/>
              </w:rPr>
              <w:fldChar w:fldCharType="end"/>
            </w:r>
          </w:p>
        </w:tc>
      </w:tr>
      <w:tr w14:paraId="02A3B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7A5688D">
            <w:pPr>
              <w:spacing w:before="0" w:after="0"/>
              <w:ind w:left="0"/>
              <w:jc w:val="left"/>
            </w:pPr>
            <w:r>
              <w:rPr>
                <w:rFonts w:ascii="Times New Roman" w:hAnsi="Times New Roman"/>
                <w:b w:val="0"/>
                <w:i w:val="0"/>
                <w:color w:val="000000"/>
                <w:sz w:val="24"/>
              </w:rPr>
              <w:t>63</w:t>
            </w:r>
          </w:p>
        </w:tc>
        <w:tc>
          <w:tcPr>
            <w:tcW w:w="3344" w:type="dxa"/>
            <w:tcMar>
              <w:top w:w="50" w:type="dxa"/>
              <w:left w:w="100" w:type="dxa"/>
            </w:tcMar>
            <w:vAlign w:val="center"/>
          </w:tcPr>
          <w:p w14:paraId="30D1FD8F">
            <w:pPr>
              <w:spacing w:before="0" w:after="0"/>
              <w:ind w:left="135"/>
              <w:jc w:val="left"/>
            </w:pPr>
            <w:r>
              <w:rPr>
                <w:rFonts w:ascii="Times New Roman" w:hAnsi="Times New Roman"/>
                <w:b w:val="0"/>
                <w:i w:val="0"/>
                <w:color w:val="000000"/>
                <w:sz w:val="24"/>
              </w:rPr>
              <w:t>Касание окружностей</w:t>
            </w:r>
          </w:p>
        </w:tc>
        <w:tc>
          <w:tcPr>
            <w:tcW w:w="812" w:type="dxa"/>
            <w:tcMar>
              <w:top w:w="50" w:type="dxa"/>
              <w:left w:w="100" w:type="dxa"/>
            </w:tcMar>
            <w:vAlign w:val="center"/>
          </w:tcPr>
          <w:p w14:paraId="184FFEC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FC3CB41">
            <w:pPr>
              <w:spacing w:before="0" w:after="0" w:line="276" w:lineRule="auto"/>
              <w:ind w:left="135"/>
              <w:jc w:val="center"/>
            </w:pPr>
          </w:p>
        </w:tc>
        <w:tc>
          <w:tcPr>
            <w:tcW w:w="1607" w:type="dxa"/>
            <w:tcMar>
              <w:top w:w="50" w:type="dxa"/>
              <w:left w:w="100" w:type="dxa"/>
            </w:tcMar>
            <w:vAlign w:val="center"/>
          </w:tcPr>
          <w:p w14:paraId="762FB7D5">
            <w:pPr>
              <w:spacing w:before="0" w:after="0" w:line="276" w:lineRule="auto"/>
              <w:ind w:left="135"/>
              <w:jc w:val="center"/>
            </w:pPr>
          </w:p>
        </w:tc>
        <w:tc>
          <w:tcPr>
            <w:tcW w:w="1137" w:type="dxa"/>
            <w:tcMar>
              <w:top w:w="50" w:type="dxa"/>
              <w:left w:w="100" w:type="dxa"/>
            </w:tcMar>
            <w:vAlign w:val="center"/>
          </w:tcPr>
          <w:p w14:paraId="0A4385DB">
            <w:pPr>
              <w:spacing w:before="0" w:after="0"/>
              <w:ind w:left="135"/>
              <w:jc w:val="left"/>
            </w:pPr>
          </w:p>
        </w:tc>
        <w:tc>
          <w:tcPr>
            <w:tcW w:w="1955" w:type="dxa"/>
            <w:tcMar>
              <w:top w:w="50" w:type="dxa"/>
              <w:left w:w="100" w:type="dxa"/>
            </w:tcMar>
            <w:vAlign w:val="center"/>
          </w:tcPr>
          <w:p w14:paraId="53137E90">
            <w:pPr>
              <w:spacing w:before="0" w:after="0"/>
              <w:ind w:left="135"/>
              <w:jc w:val="left"/>
            </w:pPr>
            <w:r>
              <w:fldChar w:fldCharType="begin"/>
            </w:r>
            <w:r>
              <w:instrText xml:space="preserve"> HYPERLINK "https://m.edsoo.ru/M4Y9Q8V9R" \h </w:instrText>
            </w:r>
            <w:r>
              <w:fldChar w:fldCharType="separate"/>
            </w:r>
            <w:r>
              <w:rPr>
                <w:rFonts w:ascii="Times New Roman" w:hAnsi="Times New Roman"/>
                <w:b w:val="0"/>
                <w:i w:val="0"/>
                <w:color w:val="0000FF"/>
                <w:sz w:val="22"/>
                <w:u w:val="single"/>
              </w:rPr>
              <w:t>https://m.edsoo.ru/M4Y9Q8V9R</w:t>
            </w:r>
            <w:r>
              <w:rPr>
                <w:rFonts w:ascii="Times New Roman" w:hAnsi="Times New Roman"/>
                <w:b w:val="0"/>
                <w:i w:val="0"/>
                <w:color w:val="0000FF"/>
                <w:sz w:val="22"/>
                <w:u w:val="single"/>
              </w:rPr>
              <w:fldChar w:fldCharType="end"/>
            </w:r>
          </w:p>
        </w:tc>
      </w:tr>
      <w:tr w14:paraId="32F844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25B43A5">
            <w:pPr>
              <w:spacing w:before="0" w:after="0"/>
              <w:ind w:left="0"/>
              <w:jc w:val="left"/>
            </w:pPr>
            <w:r>
              <w:rPr>
                <w:rFonts w:ascii="Times New Roman" w:hAnsi="Times New Roman"/>
                <w:b w:val="0"/>
                <w:i w:val="0"/>
                <w:color w:val="000000"/>
                <w:sz w:val="24"/>
              </w:rPr>
              <w:t>64</w:t>
            </w:r>
          </w:p>
        </w:tc>
        <w:tc>
          <w:tcPr>
            <w:tcW w:w="3344" w:type="dxa"/>
            <w:tcMar>
              <w:top w:w="50" w:type="dxa"/>
              <w:left w:w="100" w:type="dxa"/>
            </w:tcMar>
            <w:vAlign w:val="center"/>
          </w:tcPr>
          <w:p w14:paraId="7C85AF91">
            <w:pPr>
              <w:spacing w:before="0" w:after="0"/>
              <w:ind w:left="135"/>
              <w:jc w:val="left"/>
            </w:pPr>
            <w:r>
              <w:rPr>
                <w:rFonts w:ascii="Times New Roman" w:hAnsi="Times New Roman"/>
                <w:b w:val="0"/>
                <w:i w:val="0"/>
                <w:color w:val="000000"/>
                <w:sz w:val="24"/>
              </w:rPr>
              <w:t>Контрольная работа по теме "Углы в окружности. Вписанные и описанные четырехугольники"</w:t>
            </w:r>
          </w:p>
        </w:tc>
        <w:tc>
          <w:tcPr>
            <w:tcW w:w="812" w:type="dxa"/>
            <w:tcMar>
              <w:top w:w="50" w:type="dxa"/>
              <w:left w:w="100" w:type="dxa"/>
            </w:tcMar>
            <w:vAlign w:val="center"/>
          </w:tcPr>
          <w:p w14:paraId="7290C68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837A825">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0A45DBB3">
            <w:pPr>
              <w:spacing w:before="0" w:after="0" w:line="276" w:lineRule="auto"/>
              <w:ind w:left="135"/>
              <w:jc w:val="center"/>
            </w:pPr>
          </w:p>
        </w:tc>
        <w:tc>
          <w:tcPr>
            <w:tcW w:w="1137" w:type="dxa"/>
            <w:tcMar>
              <w:top w:w="50" w:type="dxa"/>
              <w:left w:w="100" w:type="dxa"/>
            </w:tcMar>
            <w:vAlign w:val="center"/>
          </w:tcPr>
          <w:p w14:paraId="09B8278D">
            <w:pPr>
              <w:spacing w:before="0" w:after="0"/>
              <w:ind w:left="135"/>
              <w:jc w:val="left"/>
            </w:pPr>
          </w:p>
        </w:tc>
        <w:tc>
          <w:tcPr>
            <w:tcW w:w="1955" w:type="dxa"/>
            <w:tcMar>
              <w:top w:w="50" w:type="dxa"/>
              <w:left w:w="100" w:type="dxa"/>
            </w:tcMar>
            <w:vAlign w:val="center"/>
          </w:tcPr>
          <w:p w14:paraId="7A51472B">
            <w:pPr>
              <w:spacing w:before="0" w:after="0"/>
              <w:ind w:left="135"/>
              <w:jc w:val="left"/>
            </w:pPr>
            <w:r>
              <w:fldChar w:fldCharType="begin"/>
            </w:r>
            <w:r>
              <w:instrText xml:space="preserve"> HYPERLINK "https://m.edsoo.ru/Y2J1T2D8T" \h </w:instrText>
            </w:r>
            <w:r>
              <w:fldChar w:fldCharType="separate"/>
            </w:r>
            <w:r>
              <w:rPr>
                <w:rFonts w:ascii="Times New Roman" w:hAnsi="Times New Roman"/>
                <w:b w:val="0"/>
                <w:i w:val="0"/>
                <w:color w:val="0000FF"/>
                <w:sz w:val="22"/>
                <w:u w:val="single"/>
              </w:rPr>
              <w:t>https://m.edsoo.ru/Y2J1T2D8T</w:t>
            </w:r>
            <w:r>
              <w:rPr>
                <w:rFonts w:ascii="Times New Roman" w:hAnsi="Times New Roman"/>
                <w:b w:val="0"/>
                <w:i w:val="0"/>
                <w:color w:val="0000FF"/>
                <w:sz w:val="22"/>
                <w:u w:val="single"/>
              </w:rPr>
              <w:fldChar w:fldCharType="end"/>
            </w:r>
          </w:p>
        </w:tc>
      </w:tr>
      <w:tr w14:paraId="004D4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57CD706">
            <w:pPr>
              <w:spacing w:before="0" w:after="0"/>
              <w:ind w:left="0"/>
              <w:jc w:val="left"/>
            </w:pPr>
            <w:r>
              <w:rPr>
                <w:rFonts w:ascii="Times New Roman" w:hAnsi="Times New Roman"/>
                <w:b w:val="0"/>
                <w:i w:val="0"/>
                <w:color w:val="000000"/>
                <w:sz w:val="24"/>
              </w:rPr>
              <w:t>65</w:t>
            </w:r>
          </w:p>
        </w:tc>
        <w:tc>
          <w:tcPr>
            <w:tcW w:w="3344" w:type="dxa"/>
            <w:tcMar>
              <w:top w:w="50" w:type="dxa"/>
              <w:left w:w="100" w:type="dxa"/>
            </w:tcMar>
            <w:vAlign w:val="center"/>
          </w:tcPr>
          <w:p w14:paraId="358488E2">
            <w:pPr>
              <w:spacing w:before="0" w:after="0"/>
              <w:ind w:left="135"/>
              <w:jc w:val="left"/>
            </w:pPr>
            <w:r>
              <w:rPr>
                <w:rFonts w:ascii="Times New Roman" w:hAnsi="Times New Roman"/>
                <w:b w:val="0"/>
                <w:i w:val="0"/>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14:paraId="4671568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2029644">
            <w:pPr>
              <w:spacing w:before="0" w:after="0" w:line="276" w:lineRule="auto"/>
              <w:ind w:left="135"/>
              <w:jc w:val="center"/>
            </w:pPr>
          </w:p>
        </w:tc>
        <w:tc>
          <w:tcPr>
            <w:tcW w:w="1607" w:type="dxa"/>
            <w:tcMar>
              <w:top w:w="50" w:type="dxa"/>
              <w:left w:w="100" w:type="dxa"/>
            </w:tcMar>
            <w:vAlign w:val="center"/>
          </w:tcPr>
          <w:p w14:paraId="2925509D">
            <w:pPr>
              <w:spacing w:before="0" w:after="0" w:line="276" w:lineRule="auto"/>
              <w:ind w:left="135"/>
              <w:jc w:val="center"/>
            </w:pPr>
          </w:p>
        </w:tc>
        <w:tc>
          <w:tcPr>
            <w:tcW w:w="1137" w:type="dxa"/>
            <w:tcMar>
              <w:top w:w="50" w:type="dxa"/>
              <w:left w:w="100" w:type="dxa"/>
            </w:tcMar>
            <w:vAlign w:val="center"/>
          </w:tcPr>
          <w:p w14:paraId="49E5A7DE">
            <w:pPr>
              <w:spacing w:before="0" w:after="0"/>
              <w:ind w:left="135"/>
              <w:jc w:val="left"/>
            </w:pPr>
          </w:p>
        </w:tc>
        <w:tc>
          <w:tcPr>
            <w:tcW w:w="1955" w:type="dxa"/>
            <w:tcMar>
              <w:top w:w="50" w:type="dxa"/>
              <w:left w:w="100" w:type="dxa"/>
            </w:tcMar>
            <w:vAlign w:val="center"/>
          </w:tcPr>
          <w:p w14:paraId="28FC8F6C">
            <w:pPr>
              <w:spacing w:before="0" w:after="0"/>
              <w:ind w:left="135"/>
              <w:jc w:val="left"/>
            </w:pPr>
            <w:r>
              <w:fldChar w:fldCharType="begin"/>
            </w:r>
            <w:r>
              <w:instrText xml:space="preserve"> HYPERLINK "https://m.edsoo.ru/V9V0J7D5J" \h </w:instrText>
            </w:r>
            <w:r>
              <w:fldChar w:fldCharType="separate"/>
            </w:r>
            <w:r>
              <w:rPr>
                <w:rFonts w:ascii="Times New Roman" w:hAnsi="Times New Roman"/>
                <w:b w:val="0"/>
                <w:i w:val="0"/>
                <w:color w:val="0000FF"/>
                <w:sz w:val="22"/>
                <w:u w:val="single"/>
              </w:rPr>
              <w:t>https://m.edsoo.ru/V9V0J7D5J</w:t>
            </w:r>
            <w:r>
              <w:rPr>
                <w:rFonts w:ascii="Times New Roman" w:hAnsi="Times New Roman"/>
                <w:b w:val="0"/>
                <w:i w:val="0"/>
                <w:color w:val="0000FF"/>
                <w:sz w:val="22"/>
                <w:u w:val="single"/>
              </w:rPr>
              <w:fldChar w:fldCharType="end"/>
            </w:r>
          </w:p>
        </w:tc>
      </w:tr>
      <w:tr w14:paraId="36E0D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0D06ADF">
            <w:pPr>
              <w:spacing w:before="0" w:after="0"/>
              <w:ind w:left="0"/>
              <w:jc w:val="left"/>
            </w:pPr>
            <w:r>
              <w:rPr>
                <w:rFonts w:ascii="Times New Roman" w:hAnsi="Times New Roman"/>
                <w:b w:val="0"/>
                <w:i w:val="0"/>
                <w:color w:val="000000"/>
                <w:sz w:val="24"/>
              </w:rPr>
              <w:t>66</w:t>
            </w:r>
          </w:p>
        </w:tc>
        <w:tc>
          <w:tcPr>
            <w:tcW w:w="3344" w:type="dxa"/>
            <w:tcMar>
              <w:top w:w="50" w:type="dxa"/>
              <w:left w:w="100" w:type="dxa"/>
            </w:tcMar>
            <w:vAlign w:val="center"/>
          </w:tcPr>
          <w:p w14:paraId="38CCB639">
            <w:pPr>
              <w:spacing w:before="0" w:after="0"/>
              <w:ind w:left="135"/>
              <w:jc w:val="left"/>
            </w:pPr>
            <w:r>
              <w:rPr>
                <w:rFonts w:ascii="Times New Roman" w:hAnsi="Times New Roman"/>
                <w:b w:val="0"/>
                <w:i w:val="0"/>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14:paraId="14E43DA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0C29374">
            <w:pPr>
              <w:spacing w:before="0" w:after="0" w:line="276" w:lineRule="auto"/>
              <w:ind w:left="135"/>
              <w:jc w:val="center"/>
            </w:pPr>
          </w:p>
        </w:tc>
        <w:tc>
          <w:tcPr>
            <w:tcW w:w="1607" w:type="dxa"/>
            <w:tcMar>
              <w:top w:w="50" w:type="dxa"/>
              <w:left w:w="100" w:type="dxa"/>
            </w:tcMar>
            <w:vAlign w:val="center"/>
          </w:tcPr>
          <w:p w14:paraId="51158596">
            <w:pPr>
              <w:spacing w:before="0" w:after="0" w:line="276" w:lineRule="auto"/>
              <w:ind w:left="135"/>
              <w:jc w:val="center"/>
            </w:pPr>
          </w:p>
        </w:tc>
        <w:tc>
          <w:tcPr>
            <w:tcW w:w="1137" w:type="dxa"/>
            <w:tcMar>
              <w:top w:w="50" w:type="dxa"/>
              <w:left w:w="100" w:type="dxa"/>
            </w:tcMar>
            <w:vAlign w:val="center"/>
          </w:tcPr>
          <w:p w14:paraId="42DBC831">
            <w:pPr>
              <w:spacing w:before="0" w:after="0"/>
              <w:ind w:left="135"/>
              <w:jc w:val="left"/>
            </w:pPr>
          </w:p>
        </w:tc>
        <w:tc>
          <w:tcPr>
            <w:tcW w:w="1955" w:type="dxa"/>
            <w:tcMar>
              <w:top w:w="50" w:type="dxa"/>
              <w:left w:w="100" w:type="dxa"/>
            </w:tcMar>
            <w:vAlign w:val="center"/>
          </w:tcPr>
          <w:p w14:paraId="0640CB1D">
            <w:pPr>
              <w:spacing w:before="0" w:after="0"/>
              <w:ind w:left="135"/>
              <w:jc w:val="left"/>
            </w:pPr>
            <w:r>
              <w:fldChar w:fldCharType="begin"/>
            </w:r>
            <w:r>
              <w:instrText xml:space="preserve"> HYPERLINK "https://m.edsoo.ru/I4V3U4D1K" \h </w:instrText>
            </w:r>
            <w:r>
              <w:fldChar w:fldCharType="separate"/>
            </w:r>
            <w:r>
              <w:rPr>
                <w:rFonts w:ascii="Times New Roman" w:hAnsi="Times New Roman"/>
                <w:b w:val="0"/>
                <w:i w:val="0"/>
                <w:color w:val="0000FF"/>
                <w:sz w:val="22"/>
                <w:u w:val="single"/>
              </w:rPr>
              <w:t>https://m.edsoo.ru/I4V3U4D1K</w:t>
            </w:r>
            <w:r>
              <w:rPr>
                <w:rFonts w:ascii="Times New Roman" w:hAnsi="Times New Roman"/>
                <w:b w:val="0"/>
                <w:i w:val="0"/>
                <w:color w:val="0000FF"/>
                <w:sz w:val="22"/>
                <w:u w:val="single"/>
              </w:rPr>
              <w:fldChar w:fldCharType="end"/>
            </w:r>
          </w:p>
        </w:tc>
      </w:tr>
      <w:tr w14:paraId="6BA6D2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CB99607">
            <w:pPr>
              <w:spacing w:before="0" w:after="0"/>
              <w:ind w:left="0"/>
              <w:jc w:val="left"/>
            </w:pPr>
            <w:r>
              <w:rPr>
                <w:rFonts w:ascii="Times New Roman" w:hAnsi="Times New Roman"/>
                <w:b w:val="0"/>
                <w:i w:val="0"/>
                <w:color w:val="000000"/>
                <w:sz w:val="24"/>
              </w:rPr>
              <w:t>67</w:t>
            </w:r>
          </w:p>
        </w:tc>
        <w:tc>
          <w:tcPr>
            <w:tcW w:w="3344" w:type="dxa"/>
            <w:tcMar>
              <w:top w:w="50" w:type="dxa"/>
              <w:left w:w="100" w:type="dxa"/>
            </w:tcMar>
            <w:vAlign w:val="center"/>
          </w:tcPr>
          <w:p w14:paraId="32F6459B">
            <w:pPr>
              <w:spacing w:before="0" w:after="0"/>
              <w:ind w:left="135"/>
              <w:jc w:val="left"/>
            </w:pPr>
            <w:r>
              <w:rPr>
                <w:rFonts w:ascii="Times New Roman" w:hAnsi="Times New Roman"/>
                <w:b w:val="0"/>
                <w:i w:val="0"/>
                <w:color w:val="000000"/>
                <w:sz w:val="24"/>
              </w:rPr>
              <w:t>Итоговая контрольная работа</w:t>
            </w:r>
          </w:p>
        </w:tc>
        <w:tc>
          <w:tcPr>
            <w:tcW w:w="812" w:type="dxa"/>
            <w:tcMar>
              <w:top w:w="50" w:type="dxa"/>
              <w:left w:w="100" w:type="dxa"/>
            </w:tcMar>
            <w:vAlign w:val="center"/>
          </w:tcPr>
          <w:p w14:paraId="41CD1DB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81BEBD3">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3E4D3E0C">
            <w:pPr>
              <w:spacing w:before="0" w:after="0" w:line="276" w:lineRule="auto"/>
              <w:ind w:left="135"/>
              <w:jc w:val="center"/>
            </w:pPr>
          </w:p>
        </w:tc>
        <w:tc>
          <w:tcPr>
            <w:tcW w:w="1137" w:type="dxa"/>
            <w:tcMar>
              <w:top w:w="50" w:type="dxa"/>
              <w:left w:w="100" w:type="dxa"/>
            </w:tcMar>
            <w:vAlign w:val="center"/>
          </w:tcPr>
          <w:p w14:paraId="49342EFD">
            <w:pPr>
              <w:spacing w:before="0" w:after="0"/>
              <w:ind w:left="135"/>
              <w:jc w:val="left"/>
            </w:pPr>
          </w:p>
        </w:tc>
        <w:tc>
          <w:tcPr>
            <w:tcW w:w="1955" w:type="dxa"/>
            <w:tcMar>
              <w:top w:w="50" w:type="dxa"/>
              <w:left w:w="100" w:type="dxa"/>
            </w:tcMar>
            <w:vAlign w:val="center"/>
          </w:tcPr>
          <w:p w14:paraId="48A610B5">
            <w:pPr>
              <w:spacing w:before="0" w:after="0"/>
              <w:ind w:left="135"/>
              <w:jc w:val="left"/>
            </w:pPr>
            <w:r>
              <w:fldChar w:fldCharType="begin"/>
            </w:r>
            <w:r>
              <w:instrText xml:space="preserve"> HYPERLINK "https://m.edsoo.ru/P5T1K6K3M" \h </w:instrText>
            </w:r>
            <w:r>
              <w:fldChar w:fldCharType="separate"/>
            </w:r>
            <w:r>
              <w:rPr>
                <w:rFonts w:ascii="Times New Roman" w:hAnsi="Times New Roman"/>
                <w:b w:val="0"/>
                <w:i w:val="0"/>
                <w:color w:val="0000FF"/>
                <w:sz w:val="22"/>
                <w:u w:val="single"/>
              </w:rPr>
              <w:t>https://m.edsoo.ru/P5T1K6K3M</w:t>
            </w:r>
            <w:r>
              <w:rPr>
                <w:rFonts w:ascii="Times New Roman" w:hAnsi="Times New Roman"/>
                <w:b w:val="0"/>
                <w:i w:val="0"/>
                <w:color w:val="0000FF"/>
                <w:sz w:val="22"/>
                <w:u w:val="single"/>
              </w:rPr>
              <w:fldChar w:fldCharType="end"/>
            </w:r>
          </w:p>
        </w:tc>
      </w:tr>
      <w:tr w14:paraId="60E27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1FA6B6E">
            <w:pPr>
              <w:spacing w:before="0" w:after="0"/>
              <w:ind w:left="0"/>
              <w:jc w:val="left"/>
            </w:pPr>
            <w:r>
              <w:rPr>
                <w:rFonts w:ascii="Times New Roman" w:hAnsi="Times New Roman"/>
                <w:b w:val="0"/>
                <w:i w:val="0"/>
                <w:color w:val="000000"/>
                <w:sz w:val="24"/>
              </w:rPr>
              <w:t>68</w:t>
            </w:r>
          </w:p>
        </w:tc>
        <w:tc>
          <w:tcPr>
            <w:tcW w:w="3344" w:type="dxa"/>
            <w:tcMar>
              <w:top w:w="50" w:type="dxa"/>
              <w:left w:w="100" w:type="dxa"/>
            </w:tcMar>
            <w:vAlign w:val="center"/>
          </w:tcPr>
          <w:p w14:paraId="2C1CAE12">
            <w:pPr>
              <w:spacing w:before="0" w:after="0"/>
              <w:ind w:left="135"/>
              <w:jc w:val="left"/>
            </w:pPr>
            <w:r>
              <w:rPr>
                <w:rFonts w:ascii="Times New Roman" w:hAnsi="Times New Roman"/>
                <w:b w:val="0"/>
                <w:i w:val="0"/>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14:paraId="2683799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9252DA8">
            <w:pPr>
              <w:spacing w:before="0" w:after="0" w:line="276" w:lineRule="auto"/>
              <w:ind w:left="135"/>
              <w:jc w:val="center"/>
            </w:pPr>
          </w:p>
        </w:tc>
        <w:tc>
          <w:tcPr>
            <w:tcW w:w="1607" w:type="dxa"/>
            <w:tcMar>
              <w:top w:w="50" w:type="dxa"/>
              <w:left w:w="100" w:type="dxa"/>
            </w:tcMar>
            <w:vAlign w:val="center"/>
          </w:tcPr>
          <w:p w14:paraId="18ED2E7E">
            <w:pPr>
              <w:spacing w:before="0" w:after="0" w:line="276" w:lineRule="auto"/>
              <w:ind w:left="135"/>
              <w:jc w:val="center"/>
            </w:pPr>
          </w:p>
        </w:tc>
        <w:tc>
          <w:tcPr>
            <w:tcW w:w="1137" w:type="dxa"/>
            <w:tcMar>
              <w:top w:w="50" w:type="dxa"/>
              <w:left w:w="100" w:type="dxa"/>
            </w:tcMar>
            <w:vAlign w:val="center"/>
          </w:tcPr>
          <w:p w14:paraId="3767581F">
            <w:pPr>
              <w:spacing w:before="0" w:after="0"/>
              <w:ind w:left="135"/>
              <w:jc w:val="left"/>
            </w:pPr>
          </w:p>
        </w:tc>
        <w:tc>
          <w:tcPr>
            <w:tcW w:w="1955" w:type="dxa"/>
            <w:tcMar>
              <w:top w:w="50" w:type="dxa"/>
              <w:left w:w="100" w:type="dxa"/>
            </w:tcMar>
            <w:vAlign w:val="center"/>
          </w:tcPr>
          <w:p w14:paraId="25977C21">
            <w:pPr>
              <w:spacing w:before="0" w:after="0"/>
              <w:ind w:left="135"/>
              <w:jc w:val="left"/>
            </w:pPr>
            <w:r>
              <w:fldChar w:fldCharType="begin"/>
            </w:r>
            <w:r>
              <w:instrText xml:space="preserve"> HYPERLINK "https://m.edsoo.ru/E7S1D4V6W" \h </w:instrText>
            </w:r>
            <w:r>
              <w:fldChar w:fldCharType="separate"/>
            </w:r>
            <w:r>
              <w:rPr>
                <w:rFonts w:ascii="Times New Roman" w:hAnsi="Times New Roman"/>
                <w:b w:val="0"/>
                <w:i w:val="0"/>
                <w:color w:val="0000FF"/>
                <w:sz w:val="22"/>
                <w:u w:val="single"/>
              </w:rPr>
              <w:t>https://m.edsoo.ru/E7S1D4V6W</w:t>
            </w:r>
            <w:r>
              <w:rPr>
                <w:rFonts w:ascii="Times New Roman" w:hAnsi="Times New Roman"/>
                <w:b w:val="0"/>
                <w:i w:val="0"/>
                <w:color w:val="0000FF"/>
                <w:sz w:val="22"/>
                <w:u w:val="single"/>
              </w:rPr>
              <w:fldChar w:fldCharType="end"/>
            </w:r>
          </w:p>
        </w:tc>
      </w:tr>
      <w:tr w14:paraId="2901A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04C35A3">
            <w:pPr>
              <w:spacing w:before="0" w:after="0"/>
              <w:ind w:left="135"/>
              <w:jc w:val="left"/>
            </w:pPr>
            <w:r>
              <w:rPr>
                <w:rFonts w:ascii="Times New Roman" w:hAnsi="Times New Roman"/>
                <w:b w:val="0"/>
                <w:i w:val="0"/>
                <w:color w:val="000000"/>
                <w:sz w:val="24"/>
              </w:rPr>
              <w:t>ОБЩЕЕ КОЛИЧЕСТВО ЧАСОВ ПО ПРОГРАММЕ</w:t>
            </w:r>
          </w:p>
        </w:tc>
        <w:tc>
          <w:tcPr>
            <w:tcW w:w="1277" w:type="dxa"/>
            <w:tcMar>
              <w:top w:w="50" w:type="dxa"/>
              <w:left w:w="100" w:type="dxa"/>
            </w:tcMar>
            <w:vAlign w:val="center"/>
          </w:tcPr>
          <w:p w14:paraId="247384CD">
            <w:pPr>
              <w:spacing w:before="0" w:after="0" w:line="276" w:lineRule="auto"/>
              <w:ind w:left="135"/>
              <w:jc w:val="center"/>
            </w:pPr>
            <w:r>
              <w:rPr>
                <w:rFonts w:ascii="Times New Roman" w:hAnsi="Times New Roman"/>
                <w:b w:val="0"/>
                <w:i w:val="0"/>
                <w:color w:val="000000"/>
                <w:sz w:val="24"/>
              </w:rPr>
              <w:t xml:space="preserve"> 68 </w:t>
            </w:r>
          </w:p>
        </w:tc>
        <w:tc>
          <w:tcPr>
            <w:tcW w:w="1507" w:type="dxa"/>
            <w:tcMar>
              <w:top w:w="50" w:type="dxa"/>
              <w:left w:w="100" w:type="dxa"/>
            </w:tcMar>
            <w:vAlign w:val="center"/>
          </w:tcPr>
          <w:p w14:paraId="4E670BDF">
            <w:pPr>
              <w:spacing w:before="0" w:after="0" w:line="276" w:lineRule="auto"/>
              <w:ind w:left="135"/>
              <w:jc w:val="center"/>
            </w:pPr>
            <w:r>
              <w:rPr>
                <w:rFonts w:ascii="Times New Roman" w:hAnsi="Times New Roman"/>
                <w:b w:val="0"/>
                <w:i w:val="0"/>
                <w:color w:val="000000"/>
                <w:sz w:val="24"/>
              </w:rPr>
              <w:t xml:space="preserve"> 6 </w:t>
            </w:r>
          </w:p>
        </w:tc>
        <w:tc>
          <w:tcPr>
            <w:tcW w:w="1607" w:type="dxa"/>
            <w:tcMar>
              <w:top w:w="50" w:type="dxa"/>
              <w:left w:w="100" w:type="dxa"/>
            </w:tcMar>
            <w:vAlign w:val="center"/>
          </w:tcPr>
          <w:p w14:paraId="2B90CA9E">
            <w:pPr>
              <w:spacing w:before="0" w:after="0" w:line="276" w:lineRule="auto"/>
              <w:ind w:left="135"/>
              <w:jc w:val="center"/>
            </w:pPr>
            <w:r>
              <w:rPr>
                <w:rFonts w:ascii="Times New Roman" w:hAnsi="Times New Roman"/>
                <w:b w:val="0"/>
                <w:i w:val="0"/>
                <w:color w:val="000000"/>
                <w:sz w:val="24"/>
              </w:rPr>
              <w:t xml:space="preserve"> 11 </w:t>
            </w:r>
          </w:p>
        </w:tc>
        <w:tc>
          <w:tcPr>
            <w:tcW w:w="0" w:type="auto"/>
            <w:gridSpan w:val="2"/>
            <w:tcMar>
              <w:top w:w="50" w:type="dxa"/>
              <w:left w:w="100" w:type="dxa"/>
            </w:tcMar>
            <w:vAlign w:val="center"/>
          </w:tcPr>
          <w:p w14:paraId="5F333E45">
            <w:pPr>
              <w:jc w:val="left"/>
            </w:pPr>
          </w:p>
        </w:tc>
      </w:tr>
    </w:tbl>
    <w:p w14:paraId="52A58119">
      <w:pPr>
        <w:sectPr>
          <w:pgSz w:w="16383" w:h="11906" w:orient="landscape"/>
          <w:cols w:space="720" w:num="1"/>
        </w:sectPr>
      </w:pPr>
    </w:p>
    <w:p w14:paraId="568636C0">
      <w:pPr>
        <w:spacing w:before="0" w:after="0"/>
        <w:ind w:left="120"/>
        <w:jc w:val="left"/>
      </w:pPr>
      <w:r>
        <w:rPr>
          <w:rFonts w:ascii="Times New Roman" w:hAnsi="Times New Roman"/>
          <w:b/>
          <w:i w:val="0"/>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4"/>
        <w:gridCol w:w="4086"/>
        <w:gridCol w:w="1106"/>
        <w:gridCol w:w="1248"/>
        <w:gridCol w:w="1353"/>
        <w:gridCol w:w="941"/>
        <w:gridCol w:w="3348"/>
      </w:tblGrid>
      <w:tr w14:paraId="2A6D1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vMerge w:val="restart"/>
            <w:tcMar>
              <w:top w:w="50" w:type="dxa"/>
              <w:left w:w="100" w:type="dxa"/>
            </w:tcMar>
            <w:vAlign w:val="center"/>
          </w:tcPr>
          <w:p w14:paraId="08C218C8">
            <w:pPr>
              <w:spacing w:before="0" w:after="0"/>
              <w:ind w:left="135"/>
              <w:jc w:val="left"/>
            </w:pPr>
            <w:r>
              <w:rPr>
                <w:rFonts w:ascii="Times New Roman" w:hAnsi="Times New Roman"/>
                <w:b/>
                <w:i w:val="0"/>
                <w:color w:val="000000"/>
                <w:sz w:val="24"/>
              </w:rPr>
              <w:t xml:space="preserve">№ п/п </w:t>
            </w:r>
          </w:p>
          <w:p w14:paraId="5EA8221A">
            <w:pPr>
              <w:spacing w:before="0" w:after="0"/>
              <w:ind w:left="135"/>
              <w:jc w:val="left"/>
            </w:pPr>
          </w:p>
        </w:tc>
        <w:tc>
          <w:tcPr>
            <w:tcW w:w="3344" w:type="dxa"/>
            <w:vMerge w:val="restart"/>
            <w:tcMar>
              <w:top w:w="50" w:type="dxa"/>
              <w:left w:w="100" w:type="dxa"/>
            </w:tcMar>
            <w:vAlign w:val="center"/>
          </w:tcPr>
          <w:p w14:paraId="71874789">
            <w:pPr>
              <w:spacing w:before="0" w:after="0"/>
              <w:ind w:left="135"/>
              <w:jc w:val="left"/>
            </w:pPr>
            <w:r>
              <w:rPr>
                <w:rFonts w:ascii="Times New Roman" w:hAnsi="Times New Roman"/>
                <w:b/>
                <w:i w:val="0"/>
                <w:color w:val="000000"/>
                <w:sz w:val="24"/>
              </w:rPr>
              <w:t xml:space="preserve">Тема урока </w:t>
            </w:r>
          </w:p>
          <w:p w14:paraId="2E250B10">
            <w:pPr>
              <w:spacing w:before="0" w:after="0"/>
              <w:ind w:left="135"/>
              <w:jc w:val="left"/>
            </w:pPr>
          </w:p>
        </w:tc>
        <w:tc>
          <w:tcPr>
            <w:tcW w:w="0" w:type="auto"/>
            <w:gridSpan w:val="3"/>
            <w:tcMar>
              <w:top w:w="50" w:type="dxa"/>
              <w:left w:w="100" w:type="dxa"/>
            </w:tcMar>
            <w:vAlign w:val="center"/>
          </w:tcPr>
          <w:p w14:paraId="40BFA5FE">
            <w:pPr>
              <w:spacing w:before="0" w:after="0"/>
              <w:ind w:left="0"/>
              <w:jc w:val="left"/>
            </w:pPr>
            <w:r>
              <w:rPr>
                <w:rFonts w:ascii="Times New Roman" w:hAnsi="Times New Roman"/>
                <w:b/>
                <w:i w:val="0"/>
                <w:color w:val="000000"/>
                <w:sz w:val="24"/>
              </w:rPr>
              <w:t>Количество часов</w:t>
            </w:r>
          </w:p>
        </w:tc>
        <w:tc>
          <w:tcPr>
            <w:tcW w:w="1137" w:type="dxa"/>
            <w:vMerge w:val="restart"/>
            <w:tcMar>
              <w:top w:w="50" w:type="dxa"/>
              <w:left w:w="100" w:type="dxa"/>
            </w:tcMar>
            <w:vAlign w:val="center"/>
          </w:tcPr>
          <w:p w14:paraId="2C46411E">
            <w:pPr>
              <w:spacing w:before="0" w:after="0"/>
              <w:ind w:left="135"/>
              <w:jc w:val="left"/>
            </w:pPr>
            <w:r>
              <w:rPr>
                <w:rFonts w:ascii="Times New Roman" w:hAnsi="Times New Roman"/>
                <w:b/>
                <w:i w:val="0"/>
                <w:color w:val="000000"/>
                <w:sz w:val="24"/>
              </w:rPr>
              <w:t xml:space="preserve">Дата изучения </w:t>
            </w:r>
          </w:p>
          <w:p w14:paraId="079EA243">
            <w:pPr>
              <w:spacing w:before="0" w:after="0"/>
              <w:ind w:left="135"/>
              <w:jc w:val="left"/>
            </w:pPr>
          </w:p>
        </w:tc>
        <w:tc>
          <w:tcPr>
            <w:tcW w:w="1955" w:type="dxa"/>
            <w:vMerge w:val="restart"/>
            <w:tcMar>
              <w:top w:w="50" w:type="dxa"/>
              <w:left w:w="100" w:type="dxa"/>
            </w:tcMar>
            <w:vAlign w:val="center"/>
          </w:tcPr>
          <w:p w14:paraId="37D6C99F">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408AC9A3">
            <w:pPr>
              <w:spacing w:before="0" w:after="0"/>
              <w:ind w:left="135"/>
              <w:jc w:val="left"/>
            </w:pPr>
          </w:p>
        </w:tc>
      </w:tr>
      <w:tr w14:paraId="544D74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F046355">
            <w:pPr>
              <w:jc w:val="left"/>
            </w:pPr>
          </w:p>
        </w:tc>
        <w:tc>
          <w:tcPr>
            <w:tcW w:w="0" w:type="auto"/>
            <w:vMerge w:val="continue"/>
            <w:tcBorders>
              <w:top w:val="nil"/>
            </w:tcBorders>
            <w:tcMar>
              <w:top w:w="50" w:type="dxa"/>
              <w:left w:w="100" w:type="dxa"/>
            </w:tcMar>
          </w:tcPr>
          <w:p w14:paraId="23EE0D87">
            <w:pPr>
              <w:jc w:val="left"/>
            </w:pPr>
          </w:p>
        </w:tc>
        <w:tc>
          <w:tcPr>
            <w:tcW w:w="812" w:type="dxa"/>
            <w:tcMar>
              <w:top w:w="50" w:type="dxa"/>
              <w:left w:w="100" w:type="dxa"/>
            </w:tcMar>
            <w:vAlign w:val="center"/>
          </w:tcPr>
          <w:p w14:paraId="5302D98E">
            <w:pPr>
              <w:spacing w:before="0" w:after="0"/>
              <w:ind w:left="135"/>
              <w:jc w:val="left"/>
            </w:pPr>
            <w:r>
              <w:rPr>
                <w:rFonts w:ascii="Times New Roman" w:hAnsi="Times New Roman"/>
                <w:b/>
                <w:i w:val="0"/>
                <w:color w:val="000000"/>
                <w:sz w:val="24"/>
              </w:rPr>
              <w:t xml:space="preserve">Всего </w:t>
            </w:r>
          </w:p>
          <w:p w14:paraId="098E514B">
            <w:pPr>
              <w:spacing w:before="0" w:after="0"/>
              <w:ind w:left="135"/>
              <w:jc w:val="left"/>
            </w:pPr>
          </w:p>
        </w:tc>
        <w:tc>
          <w:tcPr>
            <w:tcW w:w="1507" w:type="dxa"/>
            <w:tcMar>
              <w:top w:w="50" w:type="dxa"/>
              <w:left w:w="100" w:type="dxa"/>
            </w:tcMar>
            <w:vAlign w:val="center"/>
          </w:tcPr>
          <w:p w14:paraId="3D274A62">
            <w:pPr>
              <w:spacing w:before="0" w:after="0"/>
              <w:ind w:left="135"/>
              <w:jc w:val="left"/>
            </w:pPr>
            <w:r>
              <w:rPr>
                <w:rFonts w:ascii="Times New Roman" w:hAnsi="Times New Roman"/>
                <w:b/>
                <w:i w:val="0"/>
                <w:color w:val="000000"/>
                <w:sz w:val="24"/>
              </w:rPr>
              <w:t xml:space="preserve">Контрольные работы </w:t>
            </w:r>
          </w:p>
          <w:p w14:paraId="62A11B4E">
            <w:pPr>
              <w:spacing w:before="0" w:after="0"/>
              <w:ind w:left="135"/>
              <w:jc w:val="left"/>
            </w:pPr>
          </w:p>
        </w:tc>
        <w:tc>
          <w:tcPr>
            <w:tcW w:w="1607" w:type="dxa"/>
            <w:tcMar>
              <w:top w:w="50" w:type="dxa"/>
              <w:left w:w="100" w:type="dxa"/>
            </w:tcMar>
            <w:vAlign w:val="center"/>
          </w:tcPr>
          <w:p w14:paraId="1AD02867">
            <w:pPr>
              <w:spacing w:before="0" w:after="0"/>
              <w:ind w:left="135"/>
              <w:jc w:val="left"/>
            </w:pPr>
            <w:r>
              <w:rPr>
                <w:rFonts w:ascii="Times New Roman" w:hAnsi="Times New Roman"/>
                <w:b/>
                <w:i w:val="0"/>
                <w:color w:val="000000"/>
                <w:sz w:val="24"/>
              </w:rPr>
              <w:t xml:space="preserve">Практические работы </w:t>
            </w:r>
          </w:p>
          <w:p w14:paraId="244B0B66">
            <w:pPr>
              <w:spacing w:before="0" w:after="0"/>
              <w:ind w:left="135"/>
              <w:jc w:val="left"/>
            </w:pPr>
          </w:p>
        </w:tc>
        <w:tc>
          <w:tcPr>
            <w:tcW w:w="0" w:type="auto"/>
            <w:vMerge w:val="continue"/>
            <w:tcBorders>
              <w:top w:val="nil"/>
            </w:tcBorders>
            <w:tcMar>
              <w:top w:w="50" w:type="dxa"/>
              <w:left w:w="100" w:type="dxa"/>
            </w:tcMar>
          </w:tcPr>
          <w:p w14:paraId="3B2CCAF5">
            <w:pPr>
              <w:jc w:val="left"/>
            </w:pPr>
          </w:p>
        </w:tc>
        <w:tc>
          <w:tcPr>
            <w:tcW w:w="0" w:type="auto"/>
            <w:vMerge w:val="continue"/>
            <w:tcBorders>
              <w:top w:val="nil"/>
            </w:tcBorders>
            <w:tcMar>
              <w:top w:w="50" w:type="dxa"/>
              <w:left w:w="100" w:type="dxa"/>
            </w:tcMar>
          </w:tcPr>
          <w:p w14:paraId="5107458D">
            <w:pPr>
              <w:jc w:val="left"/>
            </w:pPr>
          </w:p>
        </w:tc>
      </w:tr>
      <w:tr w14:paraId="731030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70D1614">
            <w:pPr>
              <w:spacing w:before="0" w:after="0"/>
              <w:ind w:left="0"/>
              <w:jc w:val="left"/>
            </w:pPr>
            <w:r>
              <w:rPr>
                <w:rFonts w:ascii="Times New Roman" w:hAnsi="Times New Roman"/>
                <w:b w:val="0"/>
                <w:i w:val="0"/>
                <w:color w:val="000000"/>
                <w:sz w:val="24"/>
              </w:rPr>
              <w:t>1</w:t>
            </w:r>
          </w:p>
        </w:tc>
        <w:tc>
          <w:tcPr>
            <w:tcW w:w="3344" w:type="dxa"/>
            <w:tcMar>
              <w:top w:w="50" w:type="dxa"/>
              <w:left w:w="100" w:type="dxa"/>
            </w:tcMar>
            <w:vAlign w:val="center"/>
          </w:tcPr>
          <w:p w14:paraId="5B556F04">
            <w:pPr>
              <w:spacing w:before="0" w:after="0"/>
              <w:ind w:left="135"/>
              <w:jc w:val="left"/>
            </w:pPr>
            <w:r>
              <w:rPr>
                <w:rFonts w:ascii="Times New Roman" w:hAnsi="Times New Roman"/>
                <w:b w:val="0"/>
                <w:i w:val="0"/>
                <w:color w:val="000000"/>
                <w:sz w:val="24"/>
              </w:rPr>
              <w:t>Определение тригонометрических функций углов от 0° до 180°</w:t>
            </w:r>
          </w:p>
        </w:tc>
        <w:tc>
          <w:tcPr>
            <w:tcW w:w="812" w:type="dxa"/>
            <w:tcMar>
              <w:top w:w="50" w:type="dxa"/>
              <w:left w:w="100" w:type="dxa"/>
            </w:tcMar>
            <w:vAlign w:val="center"/>
          </w:tcPr>
          <w:p w14:paraId="655868D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553A58D">
            <w:pPr>
              <w:spacing w:before="0" w:after="0" w:line="276" w:lineRule="auto"/>
              <w:ind w:left="135"/>
              <w:jc w:val="center"/>
            </w:pPr>
          </w:p>
        </w:tc>
        <w:tc>
          <w:tcPr>
            <w:tcW w:w="1607" w:type="dxa"/>
            <w:tcMar>
              <w:top w:w="50" w:type="dxa"/>
              <w:left w:w="100" w:type="dxa"/>
            </w:tcMar>
            <w:vAlign w:val="center"/>
          </w:tcPr>
          <w:p w14:paraId="76414A82">
            <w:pPr>
              <w:spacing w:before="0" w:after="0" w:line="276" w:lineRule="auto"/>
              <w:ind w:left="135"/>
              <w:jc w:val="center"/>
            </w:pPr>
          </w:p>
        </w:tc>
        <w:tc>
          <w:tcPr>
            <w:tcW w:w="1137" w:type="dxa"/>
            <w:tcMar>
              <w:top w:w="50" w:type="dxa"/>
              <w:left w:w="100" w:type="dxa"/>
            </w:tcMar>
            <w:vAlign w:val="center"/>
          </w:tcPr>
          <w:p w14:paraId="11A4F2FC">
            <w:pPr>
              <w:spacing w:before="0" w:after="0"/>
              <w:ind w:left="135"/>
              <w:jc w:val="left"/>
            </w:pPr>
          </w:p>
        </w:tc>
        <w:tc>
          <w:tcPr>
            <w:tcW w:w="1955" w:type="dxa"/>
            <w:tcMar>
              <w:top w:w="50" w:type="dxa"/>
              <w:left w:w="100" w:type="dxa"/>
            </w:tcMar>
            <w:vAlign w:val="center"/>
          </w:tcPr>
          <w:p w14:paraId="369B0A21">
            <w:pPr>
              <w:spacing w:before="0" w:after="0"/>
              <w:ind w:left="135"/>
              <w:jc w:val="left"/>
            </w:pPr>
            <w:r>
              <w:fldChar w:fldCharType="begin"/>
            </w:r>
            <w:r>
              <w:instrText xml:space="preserve"> HYPERLINK "https://m.edsoo.ru/N4U9N8S5B" \h </w:instrText>
            </w:r>
            <w:r>
              <w:fldChar w:fldCharType="separate"/>
            </w:r>
            <w:r>
              <w:rPr>
                <w:rFonts w:ascii="Times New Roman" w:hAnsi="Times New Roman"/>
                <w:b w:val="0"/>
                <w:i w:val="0"/>
                <w:color w:val="0000FF"/>
                <w:sz w:val="22"/>
                <w:u w:val="single"/>
              </w:rPr>
              <w:t>https://m.edsoo.ru/N4U9N8S5B</w:t>
            </w:r>
            <w:r>
              <w:rPr>
                <w:rFonts w:ascii="Times New Roman" w:hAnsi="Times New Roman"/>
                <w:b w:val="0"/>
                <w:i w:val="0"/>
                <w:color w:val="0000FF"/>
                <w:sz w:val="22"/>
                <w:u w:val="single"/>
              </w:rPr>
              <w:fldChar w:fldCharType="end"/>
            </w:r>
          </w:p>
        </w:tc>
      </w:tr>
      <w:tr w14:paraId="42F4CE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8BC7A66">
            <w:pPr>
              <w:spacing w:before="0" w:after="0"/>
              <w:ind w:left="0"/>
              <w:jc w:val="left"/>
            </w:pPr>
            <w:r>
              <w:rPr>
                <w:rFonts w:ascii="Times New Roman" w:hAnsi="Times New Roman"/>
                <w:b w:val="0"/>
                <w:i w:val="0"/>
                <w:color w:val="000000"/>
                <w:sz w:val="24"/>
              </w:rPr>
              <w:t>2</w:t>
            </w:r>
          </w:p>
        </w:tc>
        <w:tc>
          <w:tcPr>
            <w:tcW w:w="3344" w:type="dxa"/>
            <w:tcMar>
              <w:top w:w="50" w:type="dxa"/>
              <w:left w:w="100" w:type="dxa"/>
            </w:tcMar>
            <w:vAlign w:val="center"/>
          </w:tcPr>
          <w:p w14:paraId="5AC85F20">
            <w:pPr>
              <w:spacing w:before="0" w:after="0"/>
              <w:ind w:left="135"/>
              <w:jc w:val="left"/>
            </w:pPr>
            <w:r>
              <w:rPr>
                <w:rFonts w:ascii="Times New Roman" w:hAnsi="Times New Roman"/>
                <w:b w:val="0"/>
                <w:i w:val="0"/>
                <w:color w:val="000000"/>
                <w:sz w:val="24"/>
              </w:rPr>
              <w:t>Формулы приведения</w:t>
            </w:r>
          </w:p>
        </w:tc>
        <w:tc>
          <w:tcPr>
            <w:tcW w:w="812" w:type="dxa"/>
            <w:tcMar>
              <w:top w:w="50" w:type="dxa"/>
              <w:left w:w="100" w:type="dxa"/>
            </w:tcMar>
            <w:vAlign w:val="center"/>
          </w:tcPr>
          <w:p w14:paraId="5DB14D4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C22A570">
            <w:pPr>
              <w:spacing w:before="0" w:after="0" w:line="276" w:lineRule="auto"/>
              <w:ind w:left="135"/>
              <w:jc w:val="center"/>
            </w:pPr>
          </w:p>
        </w:tc>
        <w:tc>
          <w:tcPr>
            <w:tcW w:w="1607" w:type="dxa"/>
            <w:tcMar>
              <w:top w:w="50" w:type="dxa"/>
              <w:left w:w="100" w:type="dxa"/>
            </w:tcMar>
            <w:vAlign w:val="center"/>
          </w:tcPr>
          <w:p w14:paraId="52572310">
            <w:pPr>
              <w:spacing w:before="0" w:after="0" w:line="276" w:lineRule="auto"/>
              <w:ind w:left="135"/>
              <w:jc w:val="center"/>
            </w:pPr>
          </w:p>
        </w:tc>
        <w:tc>
          <w:tcPr>
            <w:tcW w:w="1137" w:type="dxa"/>
            <w:tcMar>
              <w:top w:w="50" w:type="dxa"/>
              <w:left w:w="100" w:type="dxa"/>
            </w:tcMar>
            <w:vAlign w:val="center"/>
          </w:tcPr>
          <w:p w14:paraId="4132DF8B">
            <w:pPr>
              <w:spacing w:before="0" w:after="0"/>
              <w:ind w:left="135"/>
              <w:jc w:val="left"/>
            </w:pPr>
          </w:p>
        </w:tc>
        <w:tc>
          <w:tcPr>
            <w:tcW w:w="1955" w:type="dxa"/>
            <w:tcMar>
              <w:top w:w="50" w:type="dxa"/>
              <w:left w:w="100" w:type="dxa"/>
            </w:tcMar>
            <w:vAlign w:val="center"/>
          </w:tcPr>
          <w:p w14:paraId="4703BE72">
            <w:pPr>
              <w:spacing w:before="0" w:after="0"/>
              <w:ind w:left="135"/>
              <w:jc w:val="left"/>
            </w:pPr>
            <w:r>
              <w:fldChar w:fldCharType="begin"/>
            </w:r>
            <w:r>
              <w:instrText xml:space="preserve"> HYPERLINK "https://m.edsoo.ru/M4T1M2C6I" \h </w:instrText>
            </w:r>
            <w:r>
              <w:fldChar w:fldCharType="separate"/>
            </w:r>
            <w:r>
              <w:rPr>
                <w:rFonts w:ascii="Times New Roman" w:hAnsi="Times New Roman"/>
                <w:b w:val="0"/>
                <w:i w:val="0"/>
                <w:color w:val="0000FF"/>
                <w:sz w:val="22"/>
                <w:u w:val="single"/>
              </w:rPr>
              <w:t>https://m.edsoo.ru/M4T1M2C6I</w:t>
            </w:r>
            <w:r>
              <w:rPr>
                <w:rFonts w:ascii="Times New Roman" w:hAnsi="Times New Roman"/>
                <w:b w:val="0"/>
                <w:i w:val="0"/>
                <w:color w:val="0000FF"/>
                <w:sz w:val="22"/>
                <w:u w:val="single"/>
              </w:rPr>
              <w:fldChar w:fldCharType="end"/>
            </w:r>
          </w:p>
        </w:tc>
      </w:tr>
      <w:tr w14:paraId="7BD48B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0F2FAF1">
            <w:pPr>
              <w:spacing w:before="0" w:after="0"/>
              <w:ind w:left="0"/>
              <w:jc w:val="left"/>
            </w:pPr>
            <w:r>
              <w:rPr>
                <w:rFonts w:ascii="Times New Roman" w:hAnsi="Times New Roman"/>
                <w:b w:val="0"/>
                <w:i w:val="0"/>
                <w:color w:val="000000"/>
                <w:sz w:val="24"/>
              </w:rPr>
              <w:t>3</w:t>
            </w:r>
          </w:p>
        </w:tc>
        <w:tc>
          <w:tcPr>
            <w:tcW w:w="3344" w:type="dxa"/>
            <w:tcMar>
              <w:top w:w="50" w:type="dxa"/>
              <w:left w:w="100" w:type="dxa"/>
            </w:tcMar>
            <w:vAlign w:val="center"/>
          </w:tcPr>
          <w:p w14:paraId="76056F1C">
            <w:pPr>
              <w:spacing w:before="0" w:after="0"/>
              <w:ind w:left="135"/>
              <w:jc w:val="left"/>
            </w:pPr>
            <w:r>
              <w:rPr>
                <w:rFonts w:ascii="Times New Roman" w:hAnsi="Times New Roman"/>
                <w:b w:val="0"/>
                <w:i w:val="0"/>
                <w:color w:val="000000"/>
                <w:sz w:val="24"/>
              </w:rPr>
              <w:t>Теорема косинусов</w:t>
            </w:r>
          </w:p>
        </w:tc>
        <w:tc>
          <w:tcPr>
            <w:tcW w:w="812" w:type="dxa"/>
            <w:tcMar>
              <w:top w:w="50" w:type="dxa"/>
              <w:left w:w="100" w:type="dxa"/>
            </w:tcMar>
            <w:vAlign w:val="center"/>
          </w:tcPr>
          <w:p w14:paraId="2B1700E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4220858">
            <w:pPr>
              <w:spacing w:before="0" w:after="0" w:line="276" w:lineRule="auto"/>
              <w:ind w:left="135"/>
              <w:jc w:val="center"/>
            </w:pPr>
          </w:p>
        </w:tc>
        <w:tc>
          <w:tcPr>
            <w:tcW w:w="1607" w:type="dxa"/>
            <w:tcMar>
              <w:top w:w="50" w:type="dxa"/>
              <w:left w:w="100" w:type="dxa"/>
            </w:tcMar>
            <w:vAlign w:val="center"/>
          </w:tcPr>
          <w:p w14:paraId="5ED73BC9">
            <w:pPr>
              <w:spacing w:before="0" w:after="0" w:line="276" w:lineRule="auto"/>
              <w:ind w:left="135"/>
              <w:jc w:val="center"/>
            </w:pPr>
          </w:p>
        </w:tc>
        <w:tc>
          <w:tcPr>
            <w:tcW w:w="1137" w:type="dxa"/>
            <w:tcMar>
              <w:top w:w="50" w:type="dxa"/>
              <w:left w:w="100" w:type="dxa"/>
            </w:tcMar>
            <w:vAlign w:val="center"/>
          </w:tcPr>
          <w:p w14:paraId="575F9764">
            <w:pPr>
              <w:spacing w:before="0" w:after="0"/>
              <w:ind w:left="135"/>
              <w:jc w:val="left"/>
            </w:pPr>
          </w:p>
        </w:tc>
        <w:tc>
          <w:tcPr>
            <w:tcW w:w="1955" w:type="dxa"/>
            <w:tcMar>
              <w:top w:w="50" w:type="dxa"/>
              <w:left w:w="100" w:type="dxa"/>
            </w:tcMar>
            <w:vAlign w:val="center"/>
          </w:tcPr>
          <w:p w14:paraId="6ED44626">
            <w:pPr>
              <w:spacing w:before="0" w:after="0"/>
              <w:ind w:left="135"/>
              <w:jc w:val="left"/>
            </w:pPr>
            <w:r>
              <w:fldChar w:fldCharType="begin"/>
            </w:r>
            <w:r>
              <w:instrText xml:space="preserve"> HYPERLINK "https://m.edsoo.ru/X6D4T5E8R" \h </w:instrText>
            </w:r>
            <w:r>
              <w:fldChar w:fldCharType="separate"/>
            </w:r>
            <w:r>
              <w:rPr>
                <w:rFonts w:ascii="Times New Roman" w:hAnsi="Times New Roman"/>
                <w:b w:val="0"/>
                <w:i w:val="0"/>
                <w:color w:val="0000FF"/>
                <w:sz w:val="22"/>
                <w:u w:val="single"/>
              </w:rPr>
              <w:t>https://m.edsoo.ru/X6D4T5E8R</w:t>
            </w:r>
            <w:r>
              <w:rPr>
                <w:rFonts w:ascii="Times New Roman" w:hAnsi="Times New Roman"/>
                <w:b w:val="0"/>
                <w:i w:val="0"/>
                <w:color w:val="0000FF"/>
                <w:sz w:val="22"/>
                <w:u w:val="single"/>
              </w:rPr>
              <w:fldChar w:fldCharType="end"/>
            </w:r>
          </w:p>
        </w:tc>
      </w:tr>
      <w:tr w14:paraId="14E71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46618BE">
            <w:pPr>
              <w:spacing w:before="0" w:after="0"/>
              <w:ind w:left="0"/>
              <w:jc w:val="left"/>
            </w:pPr>
            <w:r>
              <w:rPr>
                <w:rFonts w:ascii="Times New Roman" w:hAnsi="Times New Roman"/>
                <w:b w:val="0"/>
                <w:i w:val="0"/>
                <w:color w:val="000000"/>
                <w:sz w:val="24"/>
              </w:rPr>
              <w:t>4</w:t>
            </w:r>
          </w:p>
        </w:tc>
        <w:tc>
          <w:tcPr>
            <w:tcW w:w="3344" w:type="dxa"/>
            <w:tcMar>
              <w:top w:w="50" w:type="dxa"/>
              <w:left w:w="100" w:type="dxa"/>
            </w:tcMar>
            <w:vAlign w:val="center"/>
          </w:tcPr>
          <w:p w14:paraId="072BAECC">
            <w:pPr>
              <w:spacing w:before="0" w:after="0"/>
              <w:ind w:left="135"/>
              <w:jc w:val="left"/>
            </w:pPr>
            <w:r>
              <w:rPr>
                <w:rFonts w:ascii="Times New Roman" w:hAnsi="Times New Roman"/>
                <w:b w:val="0"/>
                <w:i w:val="0"/>
                <w:color w:val="000000"/>
                <w:sz w:val="24"/>
              </w:rPr>
              <w:t>Теорема косинусов</w:t>
            </w:r>
          </w:p>
        </w:tc>
        <w:tc>
          <w:tcPr>
            <w:tcW w:w="812" w:type="dxa"/>
            <w:tcMar>
              <w:top w:w="50" w:type="dxa"/>
              <w:left w:w="100" w:type="dxa"/>
            </w:tcMar>
            <w:vAlign w:val="center"/>
          </w:tcPr>
          <w:p w14:paraId="17FBDB9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C888C42">
            <w:pPr>
              <w:spacing w:before="0" w:after="0" w:line="276" w:lineRule="auto"/>
              <w:ind w:left="135"/>
              <w:jc w:val="center"/>
            </w:pPr>
          </w:p>
        </w:tc>
        <w:tc>
          <w:tcPr>
            <w:tcW w:w="1607" w:type="dxa"/>
            <w:tcMar>
              <w:top w:w="50" w:type="dxa"/>
              <w:left w:w="100" w:type="dxa"/>
            </w:tcMar>
            <w:vAlign w:val="center"/>
          </w:tcPr>
          <w:p w14:paraId="4E77C68B">
            <w:pPr>
              <w:spacing w:before="0" w:after="0" w:line="276" w:lineRule="auto"/>
              <w:ind w:left="135"/>
              <w:jc w:val="center"/>
            </w:pPr>
          </w:p>
        </w:tc>
        <w:tc>
          <w:tcPr>
            <w:tcW w:w="1137" w:type="dxa"/>
            <w:tcMar>
              <w:top w:w="50" w:type="dxa"/>
              <w:left w:w="100" w:type="dxa"/>
            </w:tcMar>
            <w:vAlign w:val="center"/>
          </w:tcPr>
          <w:p w14:paraId="5870A811">
            <w:pPr>
              <w:spacing w:before="0" w:after="0"/>
              <w:ind w:left="135"/>
              <w:jc w:val="left"/>
            </w:pPr>
          </w:p>
        </w:tc>
        <w:tc>
          <w:tcPr>
            <w:tcW w:w="1955" w:type="dxa"/>
            <w:tcMar>
              <w:top w:w="50" w:type="dxa"/>
              <w:left w:w="100" w:type="dxa"/>
            </w:tcMar>
            <w:vAlign w:val="center"/>
          </w:tcPr>
          <w:p w14:paraId="70759191">
            <w:pPr>
              <w:spacing w:before="0" w:after="0"/>
              <w:ind w:left="135"/>
              <w:jc w:val="left"/>
            </w:pPr>
            <w:r>
              <w:fldChar w:fldCharType="begin"/>
            </w:r>
            <w:r>
              <w:instrText xml:space="preserve"> HYPERLINK "https://m.edsoo.ru/G2U8M5V2S" \h </w:instrText>
            </w:r>
            <w:r>
              <w:fldChar w:fldCharType="separate"/>
            </w:r>
            <w:r>
              <w:rPr>
                <w:rFonts w:ascii="Times New Roman" w:hAnsi="Times New Roman"/>
                <w:b w:val="0"/>
                <w:i w:val="0"/>
                <w:color w:val="0000FF"/>
                <w:sz w:val="22"/>
                <w:u w:val="single"/>
              </w:rPr>
              <w:t>https://m.edsoo.ru/G2U8M5V2S</w:t>
            </w:r>
            <w:r>
              <w:rPr>
                <w:rFonts w:ascii="Times New Roman" w:hAnsi="Times New Roman"/>
                <w:b w:val="0"/>
                <w:i w:val="0"/>
                <w:color w:val="0000FF"/>
                <w:sz w:val="22"/>
                <w:u w:val="single"/>
              </w:rPr>
              <w:fldChar w:fldCharType="end"/>
            </w:r>
          </w:p>
        </w:tc>
      </w:tr>
      <w:tr w14:paraId="5C84D8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1EA60AE">
            <w:pPr>
              <w:spacing w:before="0" w:after="0"/>
              <w:ind w:left="0"/>
              <w:jc w:val="left"/>
            </w:pPr>
            <w:r>
              <w:rPr>
                <w:rFonts w:ascii="Times New Roman" w:hAnsi="Times New Roman"/>
                <w:b w:val="0"/>
                <w:i w:val="0"/>
                <w:color w:val="000000"/>
                <w:sz w:val="24"/>
              </w:rPr>
              <w:t>5</w:t>
            </w:r>
          </w:p>
        </w:tc>
        <w:tc>
          <w:tcPr>
            <w:tcW w:w="3344" w:type="dxa"/>
            <w:tcMar>
              <w:top w:w="50" w:type="dxa"/>
              <w:left w:w="100" w:type="dxa"/>
            </w:tcMar>
            <w:vAlign w:val="center"/>
          </w:tcPr>
          <w:p w14:paraId="7639B339">
            <w:pPr>
              <w:spacing w:before="0" w:after="0"/>
              <w:ind w:left="135"/>
              <w:jc w:val="left"/>
            </w:pPr>
            <w:r>
              <w:rPr>
                <w:rFonts w:ascii="Times New Roman" w:hAnsi="Times New Roman"/>
                <w:b w:val="0"/>
                <w:i w:val="0"/>
                <w:color w:val="000000"/>
                <w:sz w:val="24"/>
              </w:rPr>
              <w:t>Теорема косинусов</w:t>
            </w:r>
          </w:p>
        </w:tc>
        <w:tc>
          <w:tcPr>
            <w:tcW w:w="812" w:type="dxa"/>
            <w:tcMar>
              <w:top w:w="50" w:type="dxa"/>
              <w:left w:w="100" w:type="dxa"/>
            </w:tcMar>
            <w:vAlign w:val="center"/>
          </w:tcPr>
          <w:p w14:paraId="4119B13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B84F65C">
            <w:pPr>
              <w:spacing w:before="0" w:after="0" w:line="276" w:lineRule="auto"/>
              <w:ind w:left="135"/>
              <w:jc w:val="center"/>
            </w:pPr>
          </w:p>
        </w:tc>
        <w:tc>
          <w:tcPr>
            <w:tcW w:w="1607" w:type="dxa"/>
            <w:tcMar>
              <w:top w:w="50" w:type="dxa"/>
              <w:left w:w="100" w:type="dxa"/>
            </w:tcMar>
            <w:vAlign w:val="center"/>
          </w:tcPr>
          <w:p w14:paraId="7AAFE9C5">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2A057A30">
            <w:pPr>
              <w:spacing w:before="0" w:after="0"/>
              <w:ind w:left="135"/>
              <w:jc w:val="left"/>
            </w:pPr>
          </w:p>
        </w:tc>
        <w:tc>
          <w:tcPr>
            <w:tcW w:w="1955" w:type="dxa"/>
            <w:tcMar>
              <w:top w:w="50" w:type="dxa"/>
              <w:left w:w="100" w:type="dxa"/>
            </w:tcMar>
            <w:vAlign w:val="center"/>
          </w:tcPr>
          <w:p w14:paraId="72DEB8C8">
            <w:pPr>
              <w:spacing w:before="0" w:after="0"/>
              <w:ind w:left="135"/>
              <w:jc w:val="left"/>
            </w:pPr>
            <w:r>
              <w:fldChar w:fldCharType="begin"/>
            </w:r>
            <w:r>
              <w:instrText xml:space="preserve"> HYPERLINK "https://m.edsoo.ru/P6X1X8V0Y" \h </w:instrText>
            </w:r>
            <w:r>
              <w:fldChar w:fldCharType="separate"/>
            </w:r>
            <w:r>
              <w:rPr>
                <w:rFonts w:ascii="Times New Roman" w:hAnsi="Times New Roman"/>
                <w:b w:val="0"/>
                <w:i w:val="0"/>
                <w:color w:val="0000FF"/>
                <w:sz w:val="22"/>
                <w:u w:val="single"/>
              </w:rPr>
              <w:t>https://m.edsoo.ru/P6X1X8V0Y</w:t>
            </w:r>
            <w:r>
              <w:rPr>
                <w:rFonts w:ascii="Times New Roman" w:hAnsi="Times New Roman"/>
                <w:b w:val="0"/>
                <w:i w:val="0"/>
                <w:color w:val="0000FF"/>
                <w:sz w:val="22"/>
                <w:u w:val="single"/>
              </w:rPr>
              <w:fldChar w:fldCharType="end"/>
            </w:r>
          </w:p>
        </w:tc>
      </w:tr>
      <w:tr w14:paraId="680C29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B2C3DC0">
            <w:pPr>
              <w:spacing w:before="0" w:after="0"/>
              <w:ind w:left="0"/>
              <w:jc w:val="left"/>
            </w:pPr>
            <w:r>
              <w:rPr>
                <w:rFonts w:ascii="Times New Roman" w:hAnsi="Times New Roman"/>
                <w:b w:val="0"/>
                <w:i w:val="0"/>
                <w:color w:val="000000"/>
                <w:sz w:val="24"/>
              </w:rPr>
              <w:t>6</w:t>
            </w:r>
          </w:p>
        </w:tc>
        <w:tc>
          <w:tcPr>
            <w:tcW w:w="3344" w:type="dxa"/>
            <w:tcMar>
              <w:top w:w="50" w:type="dxa"/>
              <w:left w:w="100" w:type="dxa"/>
            </w:tcMar>
            <w:vAlign w:val="center"/>
          </w:tcPr>
          <w:p w14:paraId="64E757BD">
            <w:pPr>
              <w:spacing w:before="0" w:after="0"/>
              <w:ind w:left="135"/>
              <w:jc w:val="left"/>
            </w:pPr>
            <w:r>
              <w:rPr>
                <w:rFonts w:ascii="Times New Roman" w:hAnsi="Times New Roman"/>
                <w:b w:val="0"/>
                <w:i w:val="0"/>
                <w:color w:val="000000"/>
                <w:sz w:val="24"/>
              </w:rPr>
              <w:t>Теорема синусов</w:t>
            </w:r>
          </w:p>
        </w:tc>
        <w:tc>
          <w:tcPr>
            <w:tcW w:w="812" w:type="dxa"/>
            <w:tcMar>
              <w:top w:w="50" w:type="dxa"/>
              <w:left w:w="100" w:type="dxa"/>
            </w:tcMar>
            <w:vAlign w:val="center"/>
          </w:tcPr>
          <w:p w14:paraId="09318C4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470D4E3">
            <w:pPr>
              <w:spacing w:before="0" w:after="0" w:line="276" w:lineRule="auto"/>
              <w:ind w:left="135"/>
              <w:jc w:val="center"/>
            </w:pPr>
          </w:p>
        </w:tc>
        <w:tc>
          <w:tcPr>
            <w:tcW w:w="1607" w:type="dxa"/>
            <w:tcMar>
              <w:top w:w="50" w:type="dxa"/>
              <w:left w:w="100" w:type="dxa"/>
            </w:tcMar>
            <w:vAlign w:val="center"/>
          </w:tcPr>
          <w:p w14:paraId="18D3CBAA">
            <w:pPr>
              <w:spacing w:before="0" w:after="0" w:line="276" w:lineRule="auto"/>
              <w:ind w:left="135"/>
              <w:jc w:val="center"/>
            </w:pPr>
          </w:p>
        </w:tc>
        <w:tc>
          <w:tcPr>
            <w:tcW w:w="1137" w:type="dxa"/>
            <w:tcMar>
              <w:top w:w="50" w:type="dxa"/>
              <w:left w:w="100" w:type="dxa"/>
            </w:tcMar>
            <w:vAlign w:val="center"/>
          </w:tcPr>
          <w:p w14:paraId="1D2A098B">
            <w:pPr>
              <w:spacing w:before="0" w:after="0"/>
              <w:ind w:left="135"/>
              <w:jc w:val="left"/>
            </w:pPr>
          </w:p>
        </w:tc>
        <w:tc>
          <w:tcPr>
            <w:tcW w:w="1955" w:type="dxa"/>
            <w:tcMar>
              <w:top w:w="50" w:type="dxa"/>
              <w:left w:w="100" w:type="dxa"/>
            </w:tcMar>
            <w:vAlign w:val="center"/>
          </w:tcPr>
          <w:p w14:paraId="07143C9E">
            <w:pPr>
              <w:spacing w:before="0" w:after="0"/>
              <w:ind w:left="135"/>
              <w:jc w:val="left"/>
            </w:pPr>
            <w:r>
              <w:fldChar w:fldCharType="begin"/>
            </w:r>
            <w:r>
              <w:instrText xml:space="preserve"> HYPERLINK "https://m.edsoo.ru/X7S0L2F5L" \h </w:instrText>
            </w:r>
            <w:r>
              <w:fldChar w:fldCharType="separate"/>
            </w:r>
            <w:r>
              <w:rPr>
                <w:rFonts w:ascii="Times New Roman" w:hAnsi="Times New Roman"/>
                <w:b w:val="0"/>
                <w:i w:val="0"/>
                <w:color w:val="0000FF"/>
                <w:sz w:val="22"/>
                <w:u w:val="single"/>
              </w:rPr>
              <w:t>https://m.edsoo.ru/X7S0L2F5L</w:t>
            </w:r>
            <w:r>
              <w:rPr>
                <w:rFonts w:ascii="Times New Roman" w:hAnsi="Times New Roman"/>
                <w:b w:val="0"/>
                <w:i w:val="0"/>
                <w:color w:val="0000FF"/>
                <w:sz w:val="22"/>
                <w:u w:val="single"/>
              </w:rPr>
              <w:fldChar w:fldCharType="end"/>
            </w:r>
          </w:p>
        </w:tc>
      </w:tr>
      <w:tr w14:paraId="40E58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75A5E15">
            <w:pPr>
              <w:spacing w:before="0" w:after="0"/>
              <w:ind w:left="0"/>
              <w:jc w:val="left"/>
            </w:pPr>
            <w:r>
              <w:rPr>
                <w:rFonts w:ascii="Times New Roman" w:hAnsi="Times New Roman"/>
                <w:b w:val="0"/>
                <w:i w:val="0"/>
                <w:color w:val="000000"/>
                <w:sz w:val="24"/>
              </w:rPr>
              <w:t>7</w:t>
            </w:r>
          </w:p>
        </w:tc>
        <w:tc>
          <w:tcPr>
            <w:tcW w:w="3344" w:type="dxa"/>
            <w:tcMar>
              <w:top w:w="50" w:type="dxa"/>
              <w:left w:w="100" w:type="dxa"/>
            </w:tcMar>
            <w:vAlign w:val="center"/>
          </w:tcPr>
          <w:p w14:paraId="627836A8">
            <w:pPr>
              <w:spacing w:before="0" w:after="0"/>
              <w:ind w:left="135"/>
              <w:jc w:val="left"/>
            </w:pPr>
            <w:r>
              <w:rPr>
                <w:rFonts w:ascii="Times New Roman" w:hAnsi="Times New Roman"/>
                <w:b w:val="0"/>
                <w:i w:val="0"/>
                <w:color w:val="000000"/>
                <w:sz w:val="24"/>
              </w:rPr>
              <w:t>Теорема синусов</w:t>
            </w:r>
          </w:p>
        </w:tc>
        <w:tc>
          <w:tcPr>
            <w:tcW w:w="812" w:type="dxa"/>
            <w:tcMar>
              <w:top w:w="50" w:type="dxa"/>
              <w:left w:w="100" w:type="dxa"/>
            </w:tcMar>
            <w:vAlign w:val="center"/>
          </w:tcPr>
          <w:p w14:paraId="61B99CB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A426AF0">
            <w:pPr>
              <w:spacing w:before="0" w:after="0" w:line="276" w:lineRule="auto"/>
              <w:ind w:left="135"/>
              <w:jc w:val="center"/>
            </w:pPr>
          </w:p>
        </w:tc>
        <w:tc>
          <w:tcPr>
            <w:tcW w:w="1607" w:type="dxa"/>
            <w:tcMar>
              <w:top w:w="50" w:type="dxa"/>
              <w:left w:w="100" w:type="dxa"/>
            </w:tcMar>
            <w:vAlign w:val="center"/>
          </w:tcPr>
          <w:p w14:paraId="5219FF9E">
            <w:pPr>
              <w:spacing w:before="0" w:after="0" w:line="276" w:lineRule="auto"/>
              <w:ind w:left="135"/>
              <w:jc w:val="center"/>
            </w:pPr>
          </w:p>
        </w:tc>
        <w:tc>
          <w:tcPr>
            <w:tcW w:w="1137" w:type="dxa"/>
            <w:tcMar>
              <w:top w:w="50" w:type="dxa"/>
              <w:left w:w="100" w:type="dxa"/>
            </w:tcMar>
            <w:vAlign w:val="center"/>
          </w:tcPr>
          <w:p w14:paraId="69C6585C">
            <w:pPr>
              <w:spacing w:before="0" w:after="0"/>
              <w:ind w:left="135"/>
              <w:jc w:val="left"/>
            </w:pPr>
          </w:p>
        </w:tc>
        <w:tc>
          <w:tcPr>
            <w:tcW w:w="1955" w:type="dxa"/>
            <w:tcMar>
              <w:top w:w="50" w:type="dxa"/>
              <w:left w:w="100" w:type="dxa"/>
            </w:tcMar>
            <w:vAlign w:val="center"/>
          </w:tcPr>
          <w:p w14:paraId="399F1581">
            <w:pPr>
              <w:spacing w:before="0" w:after="0"/>
              <w:ind w:left="135"/>
              <w:jc w:val="left"/>
            </w:pPr>
            <w:r>
              <w:fldChar w:fldCharType="begin"/>
            </w:r>
            <w:r>
              <w:instrText xml:space="preserve"> HYPERLINK "https://m.edsoo.ru/T3C9O0K4T" \h </w:instrText>
            </w:r>
            <w:r>
              <w:fldChar w:fldCharType="separate"/>
            </w:r>
            <w:r>
              <w:rPr>
                <w:rFonts w:ascii="Times New Roman" w:hAnsi="Times New Roman"/>
                <w:b w:val="0"/>
                <w:i w:val="0"/>
                <w:color w:val="0000FF"/>
                <w:sz w:val="22"/>
                <w:u w:val="single"/>
              </w:rPr>
              <w:t>https://m.edsoo.ru/T3C9O0K4T</w:t>
            </w:r>
            <w:r>
              <w:rPr>
                <w:rFonts w:ascii="Times New Roman" w:hAnsi="Times New Roman"/>
                <w:b w:val="0"/>
                <w:i w:val="0"/>
                <w:color w:val="0000FF"/>
                <w:sz w:val="22"/>
                <w:u w:val="single"/>
              </w:rPr>
              <w:fldChar w:fldCharType="end"/>
            </w:r>
          </w:p>
        </w:tc>
      </w:tr>
      <w:tr w14:paraId="578A7C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FE4F3D6">
            <w:pPr>
              <w:spacing w:before="0" w:after="0"/>
              <w:ind w:left="0"/>
              <w:jc w:val="left"/>
            </w:pPr>
            <w:r>
              <w:rPr>
                <w:rFonts w:ascii="Times New Roman" w:hAnsi="Times New Roman"/>
                <w:b w:val="0"/>
                <w:i w:val="0"/>
                <w:color w:val="000000"/>
                <w:sz w:val="24"/>
              </w:rPr>
              <w:t>8</w:t>
            </w:r>
          </w:p>
        </w:tc>
        <w:tc>
          <w:tcPr>
            <w:tcW w:w="3344" w:type="dxa"/>
            <w:tcMar>
              <w:top w:w="50" w:type="dxa"/>
              <w:left w:w="100" w:type="dxa"/>
            </w:tcMar>
            <w:vAlign w:val="center"/>
          </w:tcPr>
          <w:p w14:paraId="76B75BA8">
            <w:pPr>
              <w:spacing w:before="0" w:after="0"/>
              <w:ind w:left="135"/>
              <w:jc w:val="left"/>
            </w:pPr>
            <w:r>
              <w:rPr>
                <w:rFonts w:ascii="Times New Roman" w:hAnsi="Times New Roman"/>
                <w:b w:val="0"/>
                <w:i w:val="0"/>
                <w:color w:val="000000"/>
                <w:sz w:val="24"/>
              </w:rPr>
              <w:t>Теорема синусов</w:t>
            </w:r>
          </w:p>
        </w:tc>
        <w:tc>
          <w:tcPr>
            <w:tcW w:w="812" w:type="dxa"/>
            <w:tcMar>
              <w:top w:w="50" w:type="dxa"/>
              <w:left w:w="100" w:type="dxa"/>
            </w:tcMar>
            <w:vAlign w:val="center"/>
          </w:tcPr>
          <w:p w14:paraId="7F30B5D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BE82F7F">
            <w:pPr>
              <w:spacing w:before="0" w:after="0" w:line="276" w:lineRule="auto"/>
              <w:ind w:left="135"/>
              <w:jc w:val="center"/>
            </w:pPr>
          </w:p>
        </w:tc>
        <w:tc>
          <w:tcPr>
            <w:tcW w:w="1607" w:type="dxa"/>
            <w:tcMar>
              <w:top w:w="50" w:type="dxa"/>
              <w:left w:w="100" w:type="dxa"/>
            </w:tcMar>
            <w:vAlign w:val="center"/>
          </w:tcPr>
          <w:p w14:paraId="3DF09D16">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2F565D00">
            <w:pPr>
              <w:spacing w:before="0" w:after="0"/>
              <w:ind w:left="135"/>
              <w:jc w:val="left"/>
            </w:pPr>
          </w:p>
        </w:tc>
        <w:tc>
          <w:tcPr>
            <w:tcW w:w="1955" w:type="dxa"/>
            <w:tcMar>
              <w:top w:w="50" w:type="dxa"/>
              <w:left w:w="100" w:type="dxa"/>
            </w:tcMar>
            <w:vAlign w:val="center"/>
          </w:tcPr>
          <w:p w14:paraId="125B5CB3">
            <w:pPr>
              <w:spacing w:before="0" w:after="0"/>
              <w:ind w:left="135"/>
              <w:jc w:val="left"/>
            </w:pPr>
            <w:r>
              <w:fldChar w:fldCharType="begin"/>
            </w:r>
            <w:r>
              <w:instrText xml:space="preserve"> HYPERLINK "https://m.edsoo.ru/U3Z3D9G7Y" \h </w:instrText>
            </w:r>
            <w:r>
              <w:fldChar w:fldCharType="separate"/>
            </w:r>
            <w:r>
              <w:rPr>
                <w:rFonts w:ascii="Times New Roman" w:hAnsi="Times New Roman"/>
                <w:b w:val="0"/>
                <w:i w:val="0"/>
                <w:color w:val="0000FF"/>
                <w:sz w:val="22"/>
                <w:u w:val="single"/>
              </w:rPr>
              <w:t>https://m.edsoo.ru/U3Z3D9G7Y</w:t>
            </w:r>
            <w:r>
              <w:rPr>
                <w:rFonts w:ascii="Times New Roman" w:hAnsi="Times New Roman"/>
                <w:b w:val="0"/>
                <w:i w:val="0"/>
                <w:color w:val="0000FF"/>
                <w:sz w:val="22"/>
                <w:u w:val="single"/>
              </w:rPr>
              <w:fldChar w:fldCharType="end"/>
            </w:r>
          </w:p>
        </w:tc>
      </w:tr>
      <w:tr w14:paraId="517772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CA2A711">
            <w:pPr>
              <w:spacing w:before="0" w:after="0"/>
              <w:ind w:left="0"/>
              <w:jc w:val="left"/>
            </w:pPr>
            <w:r>
              <w:rPr>
                <w:rFonts w:ascii="Times New Roman" w:hAnsi="Times New Roman"/>
                <w:b w:val="0"/>
                <w:i w:val="0"/>
                <w:color w:val="000000"/>
                <w:sz w:val="24"/>
              </w:rPr>
              <w:t>9</w:t>
            </w:r>
          </w:p>
        </w:tc>
        <w:tc>
          <w:tcPr>
            <w:tcW w:w="3344" w:type="dxa"/>
            <w:tcMar>
              <w:top w:w="50" w:type="dxa"/>
              <w:left w:w="100" w:type="dxa"/>
            </w:tcMar>
            <w:vAlign w:val="center"/>
          </w:tcPr>
          <w:p w14:paraId="4B9CC177">
            <w:pPr>
              <w:spacing w:before="0" w:after="0"/>
              <w:ind w:left="135"/>
              <w:jc w:val="left"/>
            </w:pPr>
            <w:r>
              <w:rPr>
                <w:rFonts w:ascii="Times New Roman" w:hAnsi="Times New Roman"/>
                <w:b w:val="0"/>
                <w:i w:val="0"/>
                <w:color w:val="000000"/>
                <w:sz w:val="24"/>
              </w:rPr>
              <w:t>Нахождение длин сторон и величин углов треугольников</w:t>
            </w:r>
          </w:p>
        </w:tc>
        <w:tc>
          <w:tcPr>
            <w:tcW w:w="812" w:type="dxa"/>
            <w:tcMar>
              <w:top w:w="50" w:type="dxa"/>
              <w:left w:w="100" w:type="dxa"/>
            </w:tcMar>
            <w:vAlign w:val="center"/>
          </w:tcPr>
          <w:p w14:paraId="2F93108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27B7EAA">
            <w:pPr>
              <w:spacing w:before="0" w:after="0" w:line="276" w:lineRule="auto"/>
              <w:ind w:left="135"/>
              <w:jc w:val="center"/>
            </w:pPr>
          </w:p>
        </w:tc>
        <w:tc>
          <w:tcPr>
            <w:tcW w:w="1607" w:type="dxa"/>
            <w:tcMar>
              <w:top w:w="50" w:type="dxa"/>
              <w:left w:w="100" w:type="dxa"/>
            </w:tcMar>
            <w:vAlign w:val="center"/>
          </w:tcPr>
          <w:p w14:paraId="16B557C2">
            <w:pPr>
              <w:spacing w:before="0" w:after="0" w:line="276" w:lineRule="auto"/>
              <w:ind w:left="135"/>
              <w:jc w:val="center"/>
            </w:pPr>
          </w:p>
        </w:tc>
        <w:tc>
          <w:tcPr>
            <w:tcW w:w="1137" w:type="dxa"/>
            <w:tcMar>
              <w:top w:w="50" w:type="dxa"/>
              <w:left w:w="100" w:type="dxa"/>
            </w:tcMar>
            <w:vAlign w:val="center"/>
          </w:tcPr>
          <w:p w14:paraId="26C52831">
            <w:pPr>
              <w:spacing w:before="0" w:after="0"/>
              <w:ind w:left="135"/>
              <w:jc w:val="left"/>
            </w:pPr>
          </w:p>
        </w:tc>
        <w:tc>
          <w:tcPr>
            <w:tcW w:w="1955" w:type="dxa"/>
            <w:tcMar>
              <w:top w:w="50" w:type="dxa"/>
              <w:left w:w="100" w:type="dxa"/>
            </w:tcMar>
            <w:vAlign w:val="center"/>
          </w:tcPr>
          <w:p w14:paraId="036BCE75">
            <w:pPr>
              <w:spacing w:before="0" w:after="0"/>
              <w:ind w:left="135"/>
              <w:jc w:val="left"/>
            </w:pPr>
            <w:r>
              <w:fldChar w:fldCharType="begin"/>
            </w:r>
            <w:r>
              <w:instrText xml:space="preserve"> HYPERLINK "https://m.edsoo.ru/C5K0P7U6A" \h </w:instrText>
            </w:r>
            <w:r>
              <w:fldChar w:fldCharType="separate"/>
            </w:r>
            <w:r>
              <w:rPr>
                <w:rFonts w:ascii="Times New Roman" w:hAnsi="Times New Roman"/>
                <w:b w:val="0"/>
                <w:i w:val="0"/>
                <w:color w:val="0000FF"/>
                <w:sz w:val="22"/>
                <w:u w:val="single"/>
              </w:rPr>
              <w:t>https://m.edsoo.ru/C5K0P7U6A</w:t>
            </w:r>
            <w:r>
              <w:rPr>
                <w:rFonts w:ascii="Times New Roman" w:hAnsi="Times New Roman"/>
                <w:b w:val="0"/>
                <w:i w:val="0"/>
                <w:color w:val="0000FF"/>
                <w:sz w:val="22"/>
                <w:u w:val="single"/>
              </w:rPr>
              <w:fldChar w:fldCharType="end"/>
            </w:r>
          </w:p>
        </w:tc>
      </w:tr>
      <w:tr w14:paraId="19AA5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851F444">
            <w:pPr>
              <w:spacing w:before="0" w:after="0"/>
              <w:ind w:left="0"/>
              <w:jc w:val="left"/>
            </w:pPr>
            <w:r>
              <w:rPr>
                <w:rFonts w:ascii="Times New Roman" w:hAnsi="Times New Roman"/>
                <w:b w:val="0"/>
                <w:i w:val="0"/>
                <w:color w:val="000000"/>
                <w:sz w:val="24"/>
              </w:rPr>
              <w:t>10</w:t>
            </w:r>
          </w:p>
        </w:tc>
        <w:tc>
          <w:tcPr>
            <w:tcW w:w="3344" w:type="dxa"/>
            <w:tcMar>
              <w:top w:w="50" w:type="dxa"/>
              <w:left w:w="100" w:type="dxa"/>
            </w:tcMar>
            <w:vAlign w:val="center"/>
          </w:tcPr>
          <w:p w14:paraId="278CE81E">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1CE2FC9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6322804">
            <w:pPr>
              <w:spacing w:before="0" w:after="0" w:line="276" w:lineRule="auto"/>
              <w:ind w:left="135"/>
              <w:jc w:val="center"/>
            </w:pPr>
          </w:p>
        </w:tc>
        <w:tc>
          <w:tcPr>
            <w:tcW w:w="1607" w:type="dxa"/>
            <w:tcMar>
              <w:top w:w="50" w:type="dxa"/>
              <w:left w:w="100" w:type="dxa"/>
            </w:tcMar>
            <w:vAlign w:val="center"/>
          </w:tcPr>
          <w:p w14:paraId="695A45D1">
            <w:pPr>
              <w:spacing w:before="0" w:after="0" w:line="276" w:lineRule="auto"/>
              <w:ind w:left="135"/>
              <w:jc w:val="center"/>
            </w:pPr>
          </w:p>
        </w:tc>
        <w:tc>
          <w:tcPr>
            <w:tcW w:w="1137" w:type="dxa"/>
            <w:tcMar>
              <w:top w:w="50" w:type="dxa"/>
              <w:left w:w="100" w:type="dxa"/>
            </w:tcMar>
            <w:vAlign w:val="center"/>
          </w:tcPr>
          <w:p w14:paraId="13C6AD05">
            <w:pPr>
              <w:spacing w:before="0" w:after="0"/>
              <w:ind w:left="135"/>
              <w:jc w:val="left"/>
            </w:pPr>
          </w:p>
        </w:tc>
        <w:tc>
          <w:tcPr>
            <w:tcW w:w="1955" w:type="dxa"/>
            <w:tcMar>
              <w:top w:w="50" w:type="dxa"/>
              <w:left w:w="100" w:type="dxa"/>
            </w:tcMar>
            <w:vAlign w:val="center"/>
          </w:tcPr>
          <w:p w14:paraId="68CD4D27">
            <w:pPr>
              <w:spacing w:before="0" w:after="0"/>
              <w:ind w:left="135"/>
              <w:jc w:val="left"/>
            </w:pPr>
            <w:r>
              <w:fldChar w:fldCharType="begin"/>
            </w:r>
            <w:r>
              <w:instrText xml:space="preserve"> HYPERLINK "https://m.edsoo.ru/H9D7N7H1X" \h </w:instrText>
            </w:r>
            <w:r>
              <w:fldChar w:fldCharType="separate"/>
            </w:r>
            <w:r>
              <w:rPr>
                <w:rFonts w:ascii="Times New Roman" w:hAnsi="Times New Roman"/>
                <w:b w:val="0"/>
                <w:i w:val="0"/>
                <w:color w:val="0000FF"/>
                <w:sz w:val="22"/>
                <w:u w:val="single"/>
              </w:rPr>
              <w:t>https://m.edsoo.ru/H9D7N7H1X</w:t>
            </w:r>
            <w:r>
              <w:rPr>
                <w:rFonts w:ascii="Times New Roman" w:hAnsi="Times New Roman"/>
                <w:b w:val="0"/>
                <w:i w:val="0"/>
                <w:color w:val="0000FF"/>
                <w:sz w:val="22"/>
                <w:u w:val="single"/>
              </w:rPr>
              <w:fldChar w:fldCharType="end"/>
            </w:r>
          </w:p>
        </w:tc>
      </w:tr>
      <w:tr w14:paraId="2EB8C6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2C673B">
            <w:pPr>
              <w:spacing w:before="0" w:after="0"/>
              <w:ind w:left="0"/>
              <w:jc w:val="left"/>
            </w:pPr>
            <w:r>
              <w:rPr>
                <w:rFonts w:ascii="Times New Roman" w:hAnsi="Times New Roman"/>
                <w:b w:val="0"/>
                <w:i w:val="0"/>
                <w:color w:val="000000"/>
                <w:sz w:val="24"/>
              </w:rPr>
              <w:t>11</w:t>
            </w:r>
          </w:p>
        </w:tc>
        <w:tc>
          <w:tcPr>
            <w:tcW w:w="3344" w:type="dxa"/>
            <w:tcMar>
              <w:top w:w="50" w:type="dxa"/>
              <w:left w:w="100" w:type="dxa"/>
            </w:tcMar>
            <w:vAlign w:val="center"/>
          </w:tcPr>
          <w:p w14:paraId="1DB9CFC1">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68C6D29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2E2699A">
            <w:pPr>
              <w:spacing w:before="0" w:after="0" w:line="276" w:lineRule="auto"/>
              <w:ind w:left="135"/>
              <w:jc w:val="center"/>
            </w:pPr>
          </w:p>
        </w:tc>
        <w:tc>
          <w:tcPr>
            <w:tcW w:w="1607" w:type="dxa"/>
            <w:tcMar>
              <w:top w:w="50" w:type="dxa"/>
              <w:left w:w="100" w:type="dxa"/>
            </w:tcMar>
            <w:vAlign w:val="center"/>
          </w:tcPr>
          <w:p w14:paraId="136ADD03">
            <w:pPr>
              <w:spacing w:before="0" w:after="0" w:line="276" w:lineRule="auto"/>
              <w:ind w:left="135"/>
              <w:jc w:val="center"/>
            </w:pPr>
          </w:p>
        </w:tc>
        <w:tc>
          <w:tcPr>
            <w:tcW w:w="1137" w:type="dxa"/>
            <w:tcMar>
              <w:top w:w="50" w:type="dxa"/>
              <w:left w:w="100" w:type="dxa"/>
            </w:tcMar>
            <w:vAlign w:val="center"/>
          </w:tcPr>
          <w:p w14:paraId="1B21FBCF">
            <w:pPr>
              <w:spacing w:before="0" w:after="0"/>
              <w:ind w:left="135"/>
              <w:jc w:val="left"/>
            </w:pPr>
          </w:p>
        </w:tc>
        <w:tc>
          <w:tcPr>
            <w:tcW w:w="1955" w:type="dxa"/>
            <w:tcMar>
              <w:top w:w="50" w:type="dxa"/>
              <w:left w:w="100" w:type="dxa"/>
            </w:tcMar>
            <w:vAlign w:val="center"/>
          </w:tcPr>
          <w:p w14:paraId="073A5B07">
            <w:pPr>
              <w:spacing w:before="0" w:after="0"/>
              <w:ind w:left="135"/>
              <w:jc w:val="left"/>
            </w:pPr>
            <w:r>
              <w:fldChar w:fldCharType="begin"/>
            </w:r>
            <w:r>
              <w:instrText xml:space="preserve"> HYPERLINK "https://m.edsoo.ru/U5A4N9B4X" \h </w:instrText>
            </w:r>
            <w:r>
              <w:fldChar w:fldCharType="separate"/>
            </w:r>
            <w:r>
              <w:rPr>
                <w:rFonts w:ascii="Times New Roman" w:hAnsi="Times New Roman"/>
                <w:b w:val="0"/>
                <w:i w:val="0"/>
                <w:color w:val="0000FF"/>
                <w:sz w:val="22"/>
                <w:u w:val="single"/>
              </w:rPr>
              <w:t>https://m.edsoo.ru/U5A4N9B4X</w:t>
            </w:r>
            <w:r>
              <w:rPr>
                <w:rFonts w:ascii="Times New Roman" w:hAnsi="Times New Roman"/>
                <w:b w:val="0"/>
                <w:i w:val="0"/>
                <w:color w:val="0000FF"/>
                <w:sz w:val="22"/>
                <w:u w:val="single"/>
              </w:rPr>
              <w:fldChar w:fldCharType="end"/>
            </w:r>
          </w:p>
        </w:tc>
      </w:tr>
      <w:tr w14:paraId="1D89BA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3734C3E">
            <w:pPr>
              <w:spacing w:before="0" w:after="0"/>
              <w:ind w:left="0"/>
              <w:jc w:val="left"/>
            </w:pPr>
            <w:r>
              <w:rPr>
                <w:rFonts w:ascii="Times New Roman" w:hAnsi="Times New Roman"/>
                <w:b w:val="0"/>
                <w:i w:val="0"/>
                <w:color w:val="000000"/>
                <w:sz w:val="24"/>
              </w:rPr>
              <w:t>12</w:t>
            </w:r>
          </w:p>
        </w:tc>
        <w:tc>
          <w:tcPr>
            <w:tcW w:w="3344" w:type="dxa"/>
            <w:tcMar>
              <w:top w:w="50" w:type="dxa"/>
              <w:left w:w="100" w:type="dxa"/>
            </w:tcMar>
            <w:vAlign w:val="center"/>
          </w:tcPr>
          <w:p w14:paraId="3D631FE4">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5F95710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9BC314A">
            <w:pPr>
              <w:spacing w:before="0" w:after="0" w:line="276" w:lineRule="auto"/>
              <w:ind w:left="135"/>
              <w:jc w:val="center"/>
            </w:pPr>
          </w:p>
        </w:tc>
        <w:tc>
          <w:tcPr>
            <w:tcW w:w="1607" w:type="dxa"/>
            <w:tcMar>
              <w:top w:w="50" w:type="dxa"/>
              <w:left w:w="100" w:type="dxa"/>
            </w:tcMar>
            <w:vAlign w:val="center"/>
          </w:tcPr>
          <w:p w14:paraId="7F553660">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7E3CF5A0">
            <w:pPr>
              <w:spacing w:before="0" w:after="0"/>
              <w:ind w:left="135"/>
              <w:jc w:val="left"/>
            </w:pPr>
          </w:p>
        </w:tc>
        <w:tc>
          <w:tcPr>
            <w:tcW w:w="1955" w:type="dxa"/>
            <w:tcMar>
              <w:top w:w="50" w:type="dxa"/>
              <w:left w:w="100" w:type="dxa"/>
            </w:tcMar>
            <w:vAlign w:val="center"/>
          </w:tcPr>
          <w:p w14:paraId="1BAF0BE7">
            <w:pPr>
              <w:spacing w:before="0" w:after="0"/>
              <w:ind w:left="135"/>
              <w:jc w:val="left"/>
            </w:pPr>
            <w:r>
              <w:fldChar w:fldCharType="begin"/>
            </w:r>
            <w:r>
              <w:instrText xml:space="preserve"> HYPERLINK "https://m.edsoo.ru/B2Z3A3G5D" \h </w:instrText>
            </w:r>
            <w:r>
              <w:fldChar w:fldCharType="separate"/>
            </w:r>
            <w:r>
              <w:rPr>
                <w:rFonts w:ascii="Times New Roman" w:hAnsi="Times New Roman"/>
                <w:b w:val="0"/>
                <w:i w:val="0"/>
                <w:color w:val="0000FF"/>
                <w:sz w:val="22"/>
                <w:u w:val="single"/>
              </w:rPr>
              <w:t>https://m.edsoo.ru/B2Z3A3G5D</w:t>
            </w:r>
            <w:r>
              <w:rPr>
                <w:rFonts w:ascii="Times New Roman" w:hAnsi="Times New Roman"/>
                <w:b w:val="0"/>
                <w:i w:val="0"/>
                <w:color w:val="0000FF"/>
                <w:sz w:val="22"/>
                <w:u w:val="single"/>
              </w:rPr>
              <w:fldChar w:fldCharType="end"/>
            </w:r>
          </w:p>
        </w:tc>
      </w:tr>
      <w:tr w14:paraId="6E112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BCCF38B">
            <w:pPr>
              <w:spacing w:before="0" w:after="0"/>
              <w:ind w:left="0"/>
              <w:jc w:val="left"/>
            </w:pPr>
            <w:r>
              <w:rPr>
                <w:rFonts w:ascii="Times New Roman" w:hAnsi="Times New Roman"/>
                <w:b w:val="0"/>
                <w:i w:val="0"/>
                <w:color w:val="000000"/>
                <w:sz w:val="24"/>
              </w:rPr>
              <w:t>13</w:t>
            </w:r>
          </w:p>
        </w:tc>
        <w:tc>
          <w:tcPr>
            <w:tcW w:w="3344" w:type="dxa"/>
            <w:tcMar>
              <w:top w:w="50" w:type="dxa"/>
              <w:left w:w="100" w:type="dxa"/>
            </w:tcMar>
            <w:vAlign w:val="center"/>
          </w:tcPr>
          <w:p w14:paraId="4435514F">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3368309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5592B87">
            <w:pPr>
              <w:spacing w:before="0" w:after="0" w:line="276" w:lineRule="auto"/>
              <w:ind w:left="135"/>
              <w:jc w:val="center"/>
            </w:pPr>
          </w:p>
        </w:tc>
        <w:tc>
          <w:tcPr>
            <w:tcW w:w="1607" w:type="dxa"/>
            <w:tcMar>
              <w:top w:w="50" w:type="dxa"/>
              <w:left w:w="100" w:type="dxa"/>
            </w:tcMar>
            <w:vAlign w:val="center"/>
          </w:tcPr>
          <w:p w14:paraId="20BE122F">
            <w:pPr>
              <w:spacing w:before="0" w:after="0" w:line="276" w:lineRule="auto"/>
              <w:ind w:left="135"/>
              <w:jc w:val="center"/>
            </w:pPr>
          </w:p>
        </w:tc>
        <w:tc>
          <w:tcPr>
            <w:tcW w:w="1137" w:type="dxa"/>
            <w:tcMar>
              <w:top w:w="50" w:type="dxa"/>
              <w:left w:w="100" w:type="dxa"/>
            </w:tcMar>
            <w:vAlign w:val="center"/>
          </w:tcPr>
          <w:p w14:paraId="13582487">
            <w:pPr>
              <w:spacing w:before="0" w:after="0"/>
              <w:ind w:left="135"/>
              <w:jc w:val="left"/>
            </w:pPr>
          </w:p>
        </w:tc>
        <w:tc>
          <w:tcPr>
            <w:tcW w:w="1955" w:type="dxa"/>
            <w:tcMar>
              <w:top w:w="50" w:type="dxa"/>
              <w:left w:w="100" w:type="dxa"/>
            </w:tcMar>
            <w:vAlign w:val="center"/>
          </w:tcPr>
          <w:p w14:paraId="15B7EFCE">
            <w:pPr>
              <w:spacing w:before="0" w:after="0"/>
              <w:ind w:left="135"/>
              <w:jc w:val="left"/>
            </w:pPr>
            <w:r>
              <w:fldChar w:fldCharType="begin"/>
            </w:r>
            <w:r>
              <w:instrText xml:space="preserve"> HYPERLINK "https://m.edsoo.ru/T4B3L9O9N" \h </w:instrText>
            </w:r>
            <w:r>
              <w:fldChar w:fldCharType="separate"/>
            </w:r>
            <w:r>
              <w:rPr>
                <w:rFonts w:ascii="Times New Roman" w:hAnsi="Times New Roman"/>
                <w:b w:val="0"/>
                <w:i w:val="0"/>
                <w:color w:val="0000FF"/>
                <w:sz w:val="22"/>
                <w:u w:val="single"/>
              </w:rPr>
              <w:t>https://m.edsoo.ru/T4B3L9O9N</w:t>
            </w:r>
            <w:r>
              <w:rPr>
                <w:rFonts w:ascii="Times New Roman" w:hAnsi="Times New Roman"/>
                <w:b w:val="0"/>
                <w:i w:val="0"/>
                <w:color w:val="0000FF"/>
                <w:sz w:val="22"/>
                <w:u w:val="single"/>
              </w:rPr>
              <w:fldChar w:fldCharType="end"/>
            </w:r>
          </w:p>
        </w:tc>
      </w:tr>
      <w:tr w14:paraId="0A110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A34F144">
            <w:pPr>
              <w:spacing w:before="0" w:after="0"/>
              <w:ind w:left="0"/>
              <w:jc w:val="left"/>
            </w:pPr>
            <w:r>
              <w:rPr>
                <w:rFonts w:ascii="Times New Roman" w:hAnsi="Times New Roman"/>
                <w:b w:val="0"/>
                <w:i w:val="0"/>
                <w:color w:val="000000"/>
                <w:sz w:val="24"/>
              </w:rPr>
              <w:t>14</w:t>
            </w:r>
          </w:p>
        </w:tc>
        <w:tc>
          <w:tcPr>
            <w:tcW w:w="3344" w:type="dxa"/>
            <w:tcMar>
              <w:top w:w="50" w:type="dxa"/>
              <w:left w:w="100" w:type="dxa"/>
            </w:tcMar>
            <w:vAlign w:val="center"/>
          </w:tcPr>
          <w:p w14:paraId="5CBF314E">
            <w:pPr>
              <w:spacing w:before="0" w:after="0"/>
              <w:ind w:left="135"/>
              <w:jc w:val="left"/>
            </w:pPr>
            <w:r>
              <w:rPr>
                <w:rFonts w:ascii="Times New Roman" w:hAnsi="Times New Roman"/>
                <w:b w:val="0"/>
                <w:i w:val="0"/>
                <w:color w:val="000000"/>
                <w:sz w:val="24"/>
              </w:rPr>
              <w:t>Практическое применение теорем синусов и косинусов</w:t>
            </w:r>
          </w:p>
        </w:tc>
        <w:tc>
          <w:tcPr>
            <w:tcW w:w="812" w:type="dxa"/>
            <w:tcMar>
              <w:top w:w="50" w:type="dxa"/>
              <w:left w:w="100" w:type="dxa"/>
            </w:tcMar>
            <w:vAlign w:val="center"/>
          </w:tcPr>
          <w:p w14:paraId="7874055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7EDACA9">
            <w:pPr>
              <w:spacing w:before="0" w:after="0" w:line="276" w:lineRule="auto"/>
              <w:ind w:left="135"/>
              <w:jc w:val="center"/>
            </w:pPr>
          </w:p>
        </w:tc>
        <w:tc>
          <w:tcPr>
            <w:tcW w:w="1607" w:type="dxa"/>
            <w:tcMar>
              <w:top w:w="50" w:type="dxa"/>
              <w:left w:w="100" w:type="dxa"/>
            </w:tcMar>
            <w:vAlign w:val="center"/>
          </w:tcPr>
          <w:p w14:paraId="41DD2D92">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3C290FDD">
            <w:pPr>
              <w:spacing w:before="0" w:after="0"/>
              <w:ind w:left="135"/>
              <w:jc w:val="left"/>
            </w:pPr>
          </w:p>
        </w:tc>
        <w:tc>
          <w:tcPr>
            <w:tcW w:w="1955" w:type="dxa"/>
            <w:tcMar>
              <w:top w:w="50" w:type="dxa"/>
              <w:left w:w="100" w:type="dxa"/>
            </w:tcMar>
            <w:vAlign w:val="center"/>
          </w:tcPr>
          <w:p w14:paraId="1A81C39F">
            <w:pPr>
              <w:spacing w:before="0" w:after="0"/>
              <w:ind w:left="135"/>
              <w:jc w:val="left"/>
            </w:pPr>
            <w:r>
              <w:fldChar w:fldCharType="begin"/>
            </w:r>
            <w:r>
              <w:instrText xml:space="preserve"> HYPERLINK "https://m.edsoo.ru/X0O8I4D8O" \h </w:instrText>
            </w:r>
            <w:r>
              <w:fldChar w:fldCharType="separate"/>
            </w:r>
            <w:r>
              <w:rPr>
                <w:rFonts w:ascii="Times New Roman" w:hAnsi="Times New Roman"/>
                <w:b w:val="0"/>
                <w:i w:val="0"/>
                <w:color w:val="0000FF"/>
                <w:sz w:val="22"/>
                <w:u w:val="single"/>
              </w:rPr>
              <w:t>https://m.edsoo.ru/X0O8I4D8O</w:t>
            </w:r>
            <w:r>
              <w:rPr>
                <w:rFonts w:ascii="Times New Roman" w:hAnsi="Times New Roman"/>
                <w:b w:val="0"/>
                <w:i w:val="0"/>
                <w:color w:val="0000FF"/>
                <w:sz w:val="22"/>
                <w:u w:val="single"/>
              </w:rPr>
              <w:fldChar w:fldCharType="end"/>
            </w:r>
          </w:p>
        </w:tc>
      </w:tr>
      <w:tr w14:paraId="3EBD4A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242A806">
            <w:pPr>
              <w:spacing w:before="0" w:after="0"/>
              <w:ind w:left="0"/>
              <w:jc w:val="left"/>
            </w:pPr>
            <w:r>
              <w:rPr>
                <w:rFonts w:ascii="Times New Roman" w:hAnsi="Times New Roman"/>
                <w:b w:val="0"/>
                <w:i w:val="0"/>
                <w:color w:val="000000"/>
                <w:sz w:val="24"/>
              </w:rPr>
              <w:t>15</w:t>
            </w:r>
          </w:p>
        </w:tc>
        <w:tc>
          <w:tcPr>
            <w:tcW w:w="3344" w:type="dxa"/>
            <w:tcMar>
              <w:top w:w="50" w:type="dxa"/>
              <w:left w:w="100" w:type="dxa"/>
            </w:tcMar>
            <w:vAlign w:val="center"/>
          </w:tcPr>
          <w:p w14:paraId="21998192">
            <w:pPr>
              <w:spacing w:before="0" w:after="0"/>
              <w:ind w:left="135"/>
              <w:jc w:val="left"/>
            </w:pPr>
            <w:r>
              <w:rPr>
                <w:rFonts w:ascii="Times New Roman" w:hAnsi="Times New Roman"/>
                <w:b w:val="0"/>
                <w:i w:val="0"/>
                <w:color w:val="000000"/>
                <w:sz w:val="24"/>
              </w:rPr>
              <w:t>Практическое применение теорем синусов и косинусов</w:t>
            </w:r>
          </w:p>
        </w:tc>
        <w:tc>
          <w:tcPr>
            <w:tcW w:w="812" w:type="dxa"/>
            <w:tcMar>
              <w:top w:w="50" w:type="dxa"/>
              <w:left w:w="100" w:type="dxa"/>
            </w:tcMar>
            <w:vAlign w:val="center"/>
          </w:tcPr>
          <w:p w14:paraId="23A8647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2AC5C5E">
            <w:pPr>
              <w:spacing w:before="0" w:after="0" w:line="276" w:lineRule="auto"/>
              <w:ind w:left="135"/>
              <w:jc w:val="center"/>
            </w:pPr>
          </w:p>
        </w:tc>
        <w:tc>
          <w:tcPr>
            <w:tcW w:w="1607" w:type="dxa"/>
            <w:tcMar>
              <w:top w:w="50" w:type="dxa"/>
              <w:left w:w="100" w:type="dxa"/>
            </w:tcMar>
            <w:vAlign w:val="center"/>
          </w:tcPr>
          <w:p w14:paraId="516CA238">
            <w:pPr>
              <w:spacing w:before="0" w:after="0" w:line="276" w:lineRule="auto"/>
              <w:ind w:left="135"/>
              <w:jc w:val="center"/>
            </w:pPr>
          </w:p>
        </w:tc>
        <w:tc>
          <w:tcPr>
            <w:tcW w:w="1137" w:type="dxa"/>
            <w:tcMar>
              <w:top w:w="50" w:type="dxa"/>
              <w:left w:w="100" w:type="dxa"/>
            </w:tcMar>
            <w:vAlign w:val="center"/>
          </w:tcPr>
          <w:p w14:paraId="75C7C295">
            <w:pPr>
              <w:spacing w:before="0" w:after="0"/>
              <w:ind w:left="135"/>
              <w:jc w:val="left"/>
            </w:pPr>
          </w:p>
        </w:tc>
        <w:tc>
          <w:tcPr>
            <w:tcW w:w="1955" w:type="dxa"/>
            <w:tcMar>
              <w:top w:w="50" w:type="dxa"/>
              <w:left w:w="100" w:type="dxa"/>
            </w:tcMar>
            <w:vAlign w:val="center"/>
          </w:tcPr>
          <w:p w14:paraId="328E291B">
            <w:pPr>
              <w:spacing w:before="0" w:after="0"/>
              <w:ind w:left="135"/>
              <w:jc w:val="left"/>
            </w:pPr>
            <w:r>
              <w:fldChar w:fldCharType="begin"/>
            </w:r>
            <w:r>
              <w:instrText xml:space="preserve"> HYPERLINK "https://m.edsoo.ru/H4L7L1V9E" \h </w:instrText>
            </w:r>
            <w:r>
              <w:fldChar w:fldCharType="separate"/>
            </w:r>
            <w:r>
              <w:rPr>
                <w:rFonts w:ascii="Times New Roman" w:hAnsi="Times New Roman"/>
                <w:b w:val="0"/>
                <w:i w:val="0"/>
                <w:color w:val="0000FF"/>
                <w:sz w:val="22"/>
                <w:u w:val="single"/>
              </w:rPr>
              <w:t>https://m.edsoo.ru/H4L7L1V9E</w:t>
            </w:r>
            <w:r>
              <w:rPr>
                <w:rFonts w:ascii="Times New Roman" w:hAnsi="Times New Roman"/>
                <w:b w:val="0"/>
                <w:i w:val="0"/>
                <w:color w:val="0000FF"/>
                <w:sz w:val="22"/>
                <w:u w:val="single"/>
              </w:rPr>
              <w:fldChar w:fldCharType="end"/>
            </w:r>
          </w:p>
        </w:tc>
      </w:tr>
      <w:tr w14:paraId="77519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495A2C6">
            <w:pPr>
              <w:spacing w:before="0" w:after="0"/>
              <w:ind w:left="0"/>
              <w:jc w:val="left"/>
            </w:pPr>
            <w:r>
              <w:rPr>
                <w:rFonts w:ascii="Times New Roman" w:hAnsi="Times New Roman"/>
                <w:b w:val="0"/>
                <w:i w:val="0"/>
                <w:color w:val="000000"/>
                <w:sz w:val="24"/>
              </w:rPr>
              <w:t>16</w:t>
            </w:r>
          </w:p>
        </w:tc>
        <w:tc>
          <w:tcPr>
            <w:tcW w:w="3344" w:type="dxa"/>
            <w:tcMar>
              <w:top w:w="50" w:type="dxa"/>
              <w:left w:w="100" w:type="dxa"/>
            </w:tcMar>
            <w:vAlign w:val="center"/>
          </w:tcPr>
          <w:p w14:paraId="3F100FEF">
            <w:pPr>
              <w:spacing w:before="0" w:after="0"/>
              <w:ind w:left="135"/>
              <w:jc w:val="left"/>
            </w:pPr>
            <w:r>
              <w:rPr>
                <w:rFonts w:ascii="Times New Roman" w:hAnsi="Times New Roman"/>
                <w:b w:val="0"/>
                <w:i w:val="0"/>
                <w:color w:val="000000"/>
                <w:sz w:val="24"/>
              </w:rPr>
              <w:t>Контрольная работа по теме "Решение треугольников"</w:t>
            </w:r>
          </w:p>
        </w:tc>
        <w:tc>
          <w:tcPr>
            <w:tcW w:w="812" w:type="dxa"/>
            <w:tcMar>
              <w:top w:w="50" w:type="dxa"/>
              <w:left w:w="100" w:type="dxa"/>
            </w:tcMar>
            <w:vAlign w:val="center"/>
          </w:tcPr>
          <w:p w14:paraId="5A74B9B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3985769">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39DC8350">
            <w:pPr>
              <w:spacing w:before="0" w:after="0" w:line="276" w:lineRule="auto"/>
              <w:ind w:left="135"/>
              <w:jc w:val="center"/>
            </w:pPr>
          </w:p>
        </w:tc>
        <w:tc>
          <w:tcPr>
            <w:tcW w:w="1137" w:type="dxa"/>
            <w:tcMar>
              <w:top w:w="50" w:type="dxa"/>
              <w:left w:w="100" w:type="dxa"/>
            </w:tcMar>
            <w:vAlign w:val="center"/>
          </w:tcPr>
          <w:p w14:paraId="5E4F0C2E">
            <w:pPr>
              <w:spacing w:before="0" w:after="0"/>
              <w:ind w:left="135"/>
              <w:jc w:val="left"/>
            </w:pPr>
          </w:p>
        </w:tc>
        <w:tc>
          <w:tcPr>
            <w:tcW w:w="1955" w:type="dxa"/>
            <w:tcMar>
              <w:top w:w="50" w:type="dxa"/>
              <w:left w:w="100" w:type="dxa"/>
            </w:tcMar>
            <w:vAlign w:val="center"/>
          </w:tcPr>
          <w:p w14:paraId="550BDDCF">
            <w:pPr>
              <w:spacing w:before="0" w:after="0"/>
              <w:ind w:left="135"/>
              <w:jc w:val="left"/>
            </w:pPr>
            <w:r>
              <w:fldChar w:fldCharType="begin"/>
            </w:r>
            <w:r>
              <w:instrText xml:space="preserve"> HYPERLINK "https://m.edsoo.ru/N8G3R1V0B" \h </w:instrText>
            </w:r>
            <w:r>
              <w:fldChar w:fldCharType="separate"/>
            </w:r>
            <w:r>
              <w:rPr>
                <w:rFonts w:ascii="Times New Roman" w:hAnsi="Times New Roman"/>
                <w:b w:val="0"/>
                <w:i w:val="0"/>
                <w:color w:val="0000FF"/>
                <w:sz w:val="22"/>
                <w:u w:val="single"/>
              </w:rPr>
              <w:t>https://m.edsoo.ru/N8G3R1V0B</w:t>
            </w:r>
            <w:r>
              <w:rPr>
                <w:rFonts w:ascii="Times New Roman" w:hAnsi="Times New Roman"/>
                <w:b w:val="0"/>
                <w:i w:val="0"/>
                <w:color w:val="0000FF"/>
                <w:sz w:val="22"/>
                <w:u w:val="single"/>
              </w:rPr>
              <w:fldChar w:fldCharType="end"/>
            </w:r>
          </w:p>
        </w:tc>
      </w:tr>
      <w:tr w14:paraId="43294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24C9154">
            <w:pPr>
              <w:spacing w:before="0" w:after="0"/>
              <w:ind w:left="0"/>
              <w:jc w:val="left"/>
            </w:pPr>
            <w:r>
              <w:rPr>
                <w:rFonts w:ascii="Times New Roman" w:hAnsi="Times New Roman"/>
                <w:b w:val="0"/>
                <w:i w:val="0"/>
                <w:color w:val="000000"/>
                <w:sz w:val="24"/>
              </w:rPr>
              <w:t>17</w:t>
            </w:r>
          </w:p>
        </w:tc>
        <w:tc>
          <w:tcPr>
            <w:tcW w:w="3344" w:type="dxa"/>
            <w:tcMar>
              <w:top w:w="50" w:type="dxa"/>
              <w:left w:w="100" w:type="dxa"/>
            </w:tcMar>
            <w:vAlign w:val="center"/>
          </w:tcPr>
          <w:p w14:paraId="3842CB47">
            <w:pPr>
              <w:spacing w:before="0" w:after="0"/>
              <w:ind w:left="135"/>
              <w:jc w:val="left"/>
            </w:pPr>
            <w:r>
              <w:rPr>
                <w:rFonts w:ascii="Times New Roman" w:hAnsi="Times New Roman"/>
                <w:b w:val="0"/>
                <w:i w:val="0"/>
                <w:color w:val="000000"/>
                <w:sz w:val="24"/>
              </w:rPr>
              <w:t>Понятие о преобразовании подобия</w:t>
            </w:r>
          </w:p>
        </w:tc>
        <w:tc>
          <w:tcPr>
            <w:tcW w:w="812" w:type="dxa"/>
            <w:tcMar>
              <w:top w:w="50" w:type="dxa"/>
              <w:left w:w="100" w:type="dxa"/>
            </w:tcMar>
            <w:vAlign w:val="center"/>
          </w:tcPr>
          <w:p w14:paraId="790FE65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06590EE">
            <w:pPr>
              <w:spacing w:before="0" w:after="0" w:line="276" w:lineRule="auto"/>
              <w:ind w:left="135"/>
              <w:jc w:val="center"/>
            </w:pPr>
          </w:p>
        </w:tc>
        <w:tc>
          <w:tcPr>
            <w:tcW w:w="1607" w:type="dxa"/>
            <w:tcMar>
              <w:top w:w="50" w:type="dxa"/>
              <w:left w:w="100" w:type="dxa"/>
            </w:tcMar>
            <w:vAlign w:val="center"/>
          </w:tcPr>
          <w:p w14:paraId="484D72EF">
            <w:pPr>
              <w:spacing w:before="0" w:after="0" w:line="276" w:lineRule="auto"/>
              <w:ind w:left="135"/>
              <w:jc w:val="center"/>
            </w:pPr>
          </w:p>
        </w:tc>
        <w:tc>
          <w:tcPr>
            <w:tcW w:w="1137" w:type="dxa"/>
            <w:tcMar>
              <w:top w:w="50" w:type="dxa"/>
              <w:left w:w="100" w:type="dxa"/>
            </w:tcMar>
            <w:vAlign w:val="center"/>
          </w:tcPr>
          <w:p w14:paraId="755446CC">
            <w:pPr>
              <w:spacing w:before="0" w:after="0"/>
              <w:ind w:left="135"/>
              <w:jc w:val="left"/>
            </w:pPr>
          </w:p>
        </w:tc>
        <w:tc>
          <w:tcPr>
            <w:tcW w:w="1955" w:type="dxa"/>
            <w:tcMar>
              <w:top w:w="50" w:type="dxa"/>
              <w:left w:w="100" w:type="dxa"/>
            </w:tcMar>
            <w:vAlign w:val="center"/>
          </w:tcPr>
          <w:p w14:paraId="63795232">
            <w:pPr>
              <w:spacing w:before="0" w:after="0"/>
              <w:ind w:left="135"/>
              <w:jc w:val="left"/>
            </w:pPr>
            <w:r>
              <w:fldChar w:fldCharType="begin"/>
            </w:r>
            <w:r>
              <w:instrText xml:space="preserve"> HYPERLINK "https://m.edsoo.ru/M7B4Q1A0U" \h </w:instrText>
            </w:r>
            <w:r>
              <w:fldChar w:fldCharType="separate"/>
            </w:r>
            <w:r>
              <w:rPr>
                <w:rFonts w:ascii="Times New Roman" w:hAnsi="Times New Roman"/>
                <w:b w:val="0"/>
                <w:i w:val="0"/>
                <w:color w:val="0000FF"/>
                <w:sz w:val="22"/>
                <w:u w:val="single"/>
              </w:rPr>
              <w:t>https://m.edsoo.ru/M7B4Q1A0U</w:t>
            </w:r>
            <w:r>
              <w:rPr>
                <w:rFonts w:ascii="Times New Roman" w:hAnsi="Times New Roman"/>
                <w:b w:val="0"/>
                <w:i w:val="0"/>
                <w:color w:val="0000FF"/>
                <w:sz w:val="22"/>
                <w:u w:val="single"/>
              </w:rPr>
              <w:fldChar w:fldCharType="end"/>
            </w:r>
          </w:p>
        </w:tc>
      </w:tr>
      <w:tr w14:paraId="556173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F6FD0EA">
            <w:pPr>
              <w:spacing w:before="0" w:after="0"/>
              <w:ind w:left="0"/>
              <w:jc w:val="left"/>
            </w:pPr>
            <w:r>
              <w:rPr>
                <w:rFonts w:ascii="Times New Roman" w:hAnsi="Times New Roman"/>
                <w:b w:val="0"/>
                <w:i w:val="0"/>
                <w:color w:val="000000"/>
                <w:sz w:val="24"/>
              </w:rPr>
              <w:t>18</w:t>
            </w:r>
          </w:p>
        </w:tc>
        <w:tc>
          <w:tcPr>
            <w:tcW w:w="3344" w:type="dxa"/>
            <w:tcMar>
              <w:top w:w="50" w:type="dxa"/>
              <w:left w:w="100" w:type="dxa"/>
            </w:tcMar>
            <w:vAlign w:val="center"/>
          </w:tcPr>
          <w:p w14:paraId="2E881A84">
            <w:pPr>
              <w:spacing w:before="0" w:after="0"/>
              <w:ind w:left="135"/>
              <w:jc w:val="left"/>
            </w:pPr>
            <w:r>
              <w:rPr>
                <w:rFonts w:ascii="Times New Roman" w:hAnsi="Times New Roman"/>
                <w:b w:val="0"/>
                <w:i w:val="0"/>
                <w:color w:val="000000"/>
                <w:sz w:val="24"/>
              </w:rPr>
              <w:t>Соответственные элементы подобных фигур</w:t>
            </w:r>
          </w:p>
        </w:tc>
        <w:tc>
          <w:tcPr>
            <w:tcW w:w="812" w:type="dxa"/>
            <w:tcMar>
              <w:top w:w="50" w:type="dxa"/>
              <w:left w:w="100" w:type="dxa"/>
            </w:tcMar>
            <w:vAlign w:val="center"/>
          </w:tcPr>
          <w:p w14:paraId="0B87968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C3F7899">
            <w:pPr>
              <w:spacing w:before="0" w:after="0" w:line="276" w:lineRule="auto"/>
              <w:ind w:left="135"/>
              <w:jc w:val="center"/>
            </w:pPr>
          </w:p>
        </w:tc>
        <w:tc>
          <w:tcPr>
            <w:tcW w:w="1607" w:type="dxa"/>
            <w:tcMar>
              <w:top w:w="50" w:type="dxa"/>
              <w:left w:w="100" w:type="dxa"/>
            </w:tcMar>
            <w:vAlign w:val="center"/>
          </w:tcPr>
          <w:p w14:paraId="5B9D55C0">
            <w:pPr>
              <w:spacing w:before="0" w:after="0" w:line="276" w:lineRule="auto"/>
              <w:ind w:left="135"/>
              <w:jc w:val="center"/>
            </w:pPr>
          </w:p>
        </w:tc>
        <w:tc>
          <w:tcPr>
            <w:tcW w:w="1137" w:type="dxa"/>
            <w:tcMar>
              <w:top w:w="50" w:type="dxa"/>
              <w:left w:w="100" w:type="dxa"/>
            </w:tcMar>
            <w:vAlign w:val="center"/>
          </w:tcPr>
          <w:p w14:paraId="31A57444">
            <w:pPr>
              <w:spacing w:before="0" w:after="0"/>
              <w:ind w:left="135"/>
              <w:jc w:val="left"/>
            </w:pPr>
          </w:p>
        </w:tc>
        <w:tc>
          <w:tcPr>
            <w:tcW w:w="1955" w:type="dxa"/>
            <w:tcMar>
              <w:top w:w="50" w:type="dxa"/>
              <w:left w:w="100" w:type="dxa"/>
            </w:tcMar>
            <w:vAlign w:val="center"/>
          </w:tcPr>
          <w:p w14:paraId="2E8D03C8">
            <w:pPr>
              <w:spacing w:before="0" w:after="0"/>
              <w:ind w:left="135"/>
              <w:jc w:val="left"/>
            </w:pPr>
            <w:r>
              <w:fldChar w:fldCharType="begin"/>
            </w:r>
            <w:r>
              <w:instrText xml:space="preserve"> HYPERLINK "https://m.edsoo.ru/S4O0S7A9J" \h </w:instrText>
            </w:r>
            <w:r>
              <w:fldChar w:fldCharType="separate"/>
            </w:r>
            <w:r>
              <w:rPr>
                <w:rFonts w:ascii="Times New Roman" w:hAnsi="Times New Roman"/>
                <w:b w:val="0"/>
                <w:i w:val="0"/>
                <w:color w:val="0000FF"/>
                <w:sz w:val="22"/>
                <w:u w:val="single"/>
              </w:rPr>
              <w:t>https://m.edsoo.ru/S4O0S7A9J</w:t>
            </w:r>
            <w:r>
              <w:rPr>
                <w:rFonts w:ascii="Times New Roman" w:hAnsi="Times New Roman"/>
                <w:b w:val="0"/>
                <w:i w:val="0"/>
                <w:color w:val="0000FF"/>
                <w:sz w:val="22"/>
                <w:u w:val="single"/>
              </w:rPr>
              <w:fldChar w:fldCharType="end"/>
            </w:r>
          </w:p>
        </w:tc>
      </w:tr>
      <w:tr w14:paraId="4E370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8C42FDA">
            <w:pPr>
              <w:spacing w:before="0" w:after="0"/>
              <w:ind w:left="0"/>
              <w:jc w:val="left"/>
            </w:pPr>
            <w:r>
              <w:rPr>
                <w:rFonts w:ascii="Times New Roman" w:hAnsi="Times New Roman"/>
                <w:b w:val="0"/>
                <w:i w:val="0"/>
                <w:color w:val="000000"/>
                <w:sz w:val="24"/>
              </w:rPr>
              <w:t>19</w:t>
            </w:r>
          </w:p>
        </w:tc>
        <w:tc>
          <w:tcPr>
            <w:tcW w:w="3344" w:type="dxa"/>
            <w:tcMar>
              <w:top w:w="50" w:type="dxa"/>
              <w:left w:w="100" w:type="dxa"/>
            </w:tcMar>
            <w:vAlign w:val="center"/>
          </w:tcPr>
          <w:p w14:paraId="6AB48160">
            <w:pPr>
              <w:spacing w:before="0" w:after="0"/>
              <w:ind w:left="135"/>
              <w:jc w:val="left"/>
            </w:pPr>
            <w:r>
              <w:rPr>
                <w:rFonts w:ascii="Times New Roman" w:hAnsi="Times New Roman"/>
                <w:b w:val="0"/>
                <w:i w:val="0"/>
                <w:color w:val="000000"/>
                <w:sz w:val="24"/>
              </w:rPr>
              <w:t>Соответственные элементы подобных фигур</w:t>
            </w:r>
          </w:p>
        </w:tc>
        <w:tc>
          <w:tcPr>
            <w:tcW w:w="812" w:type="dxa"/>
            <w:tcMar>
              <w:top w:w="50" w:type="dxa"/>
              <w:left w:w="100" w:type="dxa"/>
            </w:tcMar>
            <w:vAlign w:val="center"/>
          </w:tcPr>
          <w:p w14:paraId="7DA917C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3930011">
            <w:pPr>
              <w:spacing w:before="0" w:after="0" w:line="276" w:lineRule="auto"/>
              <w:ind w:left="135"/>
              <w:jc w:val="center"/>
            </w:pPr>
          </w:p>
        </w:tc>
        <w:tc>
          <w:tcPr>
            <w:tcW w:w="1607" w:type="dxa"/>
            <w:tcMar>
              <w:top w:w="50" w:type="dxa"/>
              <w:left w:w="100" w:type="dxa"/>
            </w:tcMar>
            <w:vAlign w:val="center"/>
          </w:tcPr>
          <w:p w14:paraId="5AA89938">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0C9603D1">
            <w:pPr>
              <w:spacing w:before="0" w:after="0"/>
              <w:ind w:left="135"/>
              <w:jc w:val="left"/>
            </w:pPr>
          </w:p>
        </w:tc>
        <w:tc>
          <w:tcPr>
            <w:tcW w:w="1955" w:type="dxa"/>
            <w:tcMar>
              <w:top w:w="50" w:type="dxa"/>
              <w:left w:w="100" w:type="dxa"/>
            </w:tcMar>
            <w:vAlign w:val="center"/>
          </w:tcPr>
          <w:p w14:paraId="0E0FD44A">
            <w:pPr>
              <w:spacing w:before="0" w:after="0"/>
              <w:ind w:left="135"/>
              <w:jc w:val="left"/>
            </w:pPr>
            <w:r>
              <w:fldChar w:fldCharType="begin"/>
            </w:r>
            <w:r>
              <w:instrText xml:space="preserve"> HYPERLINK "https://m.edsoo.ru/E7U8F3I3Q" \h </w:instrText>
            </w:r>
            <w:r>
              <w:fldChar w:fldCharType="separate"/>
            </w:r>
            <w:r>
              <w:rPr>
                <w:rFonts w:ascii="Times New Roman" w:hAnsi="Times New Roman"/>
                <w:b w:val="0"/>
                <w:i w:val="0"/>
                <w:color w:val="0000FF"/>
                <w:sz w:val="22"/>
                <w:u w:val="single"/>
              </w:rPr>
              <w:t>https://m.edsoo.ru/E7U8F3I3Q</w:t>
            </w:r>
            <w:r>
              <w:rPr>
                <w:rFonts w:ascii="Times New Roman" w:hAnsi="Times New Roman"/>
                <w:b w:val="0"/>
                <w:i w:val="0"/>
                <w:color w:val="0000FF"/>
                <w:sz w:val="22"/>
                <w:u w:val="single"/>
              </w:rPr>
              <w:fldChar w:fldCharType="end"/>
            </w:r>
          </w:p>
        </w:tc>
      </w:tr>
      <w:tr w14:paraId="2ACA12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F1D3A33">
            <w:pPr>
              <w:spacing w:before="0" w:after="0"/>
              <w:ind w:left="0"/>
              <w:jc w:val="left"/>
            </w:pPr>
            <w:r>
              <w:rPr>
                <w:rFonts w:ascii="Times New Roman" w:hAnsi="Times New Roman"/>
                <w:b w:val="0"/>
                <w:i w:val="0"/>
                <w:color w:val="000000"/>
                <w:sz w:val="24"/>
              </w:rPr>
              <w:t>20</w:t>
            </w:r>
          </w:p>
        </w:tc>
        <w:tc>
          <w:tcPr>
            <w:tcW w:w="3344" w:type="dxa"/>
            <w:tcMar>
              <w:top w:w="50" w:type="dxa"/>
              <w:left w:w="100" w:type="dxa"/>
            </w:tcMar>
            <w:vAlign w:val="center"/>
          </w:tcPr>
          <w:p w14:paraId="6E3F76AE">
            <w:pPr>
              <w:spacing w:before="0" w:after="0"/>
              <w:ind w:left="135"/>
              <w:jc w:val="left"/>
            </w:pPr>
            <w:r>
              <w:rPr>
                <w:rFonts w:ascii="Times New Roman" w:hAnsi="Times New Roman"/>
                <w:b w:val="0"/>
                <w:i w:val="0"/>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2897A6D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64894C6">
            <w:pPr>
              <w:spacing w:before="0" w:after="0" w:line="276" w:lineRule="auto"/>
              <w:ind w:left="135"/>
              <w:jc w:val="center"/>
            </w:pPr>
          </w:p>
        </w:tc>
        <w:tc>
          <w:tcPr>
            <w:tcW w:w="1607" w:type="dxa"/>
            <w:tcMar>
              <w:top w:w="50" w:type="dxa"/>
              <w:left w:w="100" w:type="dxa"/>
            </w:tcMar>
            <w:vAlign w:val="center"/>
          </w:tcPr>
          <w:p w14:paraId="1D454836">
            <w:pPr>
              <w:spacing w:before="0" w:after="0" w:line="276" w:lineRule="auto"/>
              <w:ind w:left="135"/>
              <w:jc w:val="center"/>
            </w:pPr>
          </w:p>
        </w:tc>
        <w:tc>
          <w:tcPr>
            <w:tcW w:w="1137" w:type="dxa"/>
            <w:tcMar>
              <w:top w:w="50" w:type="dxa"/>
              <w:left w:w="100" w:type="dxa"/>
            </w:tcMar>
            <w:vAlign w:val="center"/>
          </w:tcPr>
          <w:p w14:paraId="00532E0B">
            <w:pPr>
              <w:spacing w:before="0" w:after="0"/>
              <w:ind w:left="135"/>
              <w:jc w:val="left"/>
            </w:pPr>
          </w:p>
        </w:tc>
        <w:tc>
          <w:tcPr>
            <w:tcW w:w="1955" w:type="dxa"/>
            <w:tcMar>
              <w:top w:w="50" w:type="dxa"/>
              <w:left w:w="100" w:type="dxa"/>
            </w:tcMar>
            <w:vAlign w:val="center"/>
          </w:tcPr>
          <w:p w14:paraId="4C3FD359">
            <w:pPr>
              <w:spacing w:before="0" w:after="0"/>
              <w:ind w:left="135"/>
              <w:jc w:val="left"/>
            </w:pPr>
            <w:r>
              <w:fldChar w:fldCharType="begin"/>
            </w:r>
            <w:r>
              <w:instrText xml:space="preserve"> HYPERLINK "https://m.edsoo.ru/L7X7S0V7N" \h </w:instrText>
            </w:r>
            <w:r>
              <w:fldChar w:fldCharType="separate"/>
            </w:r>
            <w:r>
              <w:rPr>
                <w:rFonts w:ascii="Times New Roman" w:hAnsi="Times New Roman"/>
                <w:b w:val="0"/>
                <w:i w:val="0"/>
                <w:color w:val="0000FF"/>
                <w:sz w:val="22"/>
                <w:u w:val="single"/>
              </w:rPr>
              <w:t>https://m.edsoo.ru/L7X7S0V7N</w:t>
            </w:r>
            <w:r>
              <w:rPr>
                <w:rFonts w:ascii="Times New Roman" w:hAnsi="Times New Roman"/>
                <w:b w:val="0"/>
                <w:i w:val="0"/>
                <w:color w:val="0000FF"/>
                <w:sz w:val="22"/>
                <w:u w:val="single"/>
              </w:rPr>
              <w:fldChar w:fldCharType="end"/>
            </w:r>
          </w:p>
        </w:tc>
      </w:tr>
      <w:tr w14:paraId="6FFD93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F7FF118">
            <w:pPr>
              <w:spacing w:before="0" w:after="0"/>
              <w:ind w:left="0"/>
              <w:jc w:val="left"/>
            </w:pPr>
            <w:r>
              <w:rPr>
                <w:rFonts w:ascii="Times New Roman" w:hAnsi="Times New Roman"/>
                <w:b w:val="0"/>
                <w:i w:val="0"/>
                <w:color w:val="000000"/>
                <w:sz w:val="24"/>
              </w:rPr>
              <w:t>21</w:t>
            </w:r>
          </w:p>
        </w:tc>
        <w:tc>
          <w:tcPr>
            <w:tcW w:w="3344" w:type="dxa"/>
            <w:tcMar>
              <w:top w:w="50" w:type="dxa"/>
              <w:left w:w="100" w:type="dxa"/>
            </w:tcMar>
            <w:vAlign w:val="center"/>
          </w:tcPr>
          <w:p w14:paraId="0973808D">
            <w:pPr>
              <w:spacing w:before="0" w:after="0"/>
              <w:ind w:left="135"/>
              <w:jc w:val="left"/>
            </w:pPr>
            <w:r>
              <w:rPr>
                <w:rFonts w:ascii="Times New Roman" w:hAnsi="Times New Roman"/>
                <w:b w:val="0"/>
                <w:i w:val="0"/>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5AFF51B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7105E0C">
            <w:pPr>
              <w:spacing w:before="0" w:after="0" w:line="276" w:lineRule="auto"/>
              <w:ind w:left="135"/>
              <w:jc w:val="center"/>
            </w:pPr>
          </w:p>
        </w:tc>
        <w:tc>
          <w:tcPr>
            <w:tcW w:w="1607" w:type="dxa"/>
            <w:tcMar>
              <w:top w:w="50" w:type="dxa"/>
              <w:left w:w="100" w:type="dxa"/>
            </w:tcMar>
            <w:vAlign w:val="center"/>
          </w:tcPr>
          <w:p w14:paraId="451F05C1">
            <w:pPr>
              <w:spacing w:before="0" w:after="0" w:line="276" w:lineRule="auto"/>
              <w:ind w:left="135"/>
              <w:jc w:val="center"/>
            </w:pPr>
          </w:p>
        </w:tc>
        <w:tc>
          <w:tcPr>
            <w:tcW w:w="1137" w:type="dxa"/>
            <w:tcMar>
              <w:top w:w="50" w:type="dxa"/>
              <w:left w:w="100" w:type="dxa"/>
            </w:tcMar>
            <w:vAlign w:val="center"/>
          </w:tcPr>
          <w:p w14:paraId="6156F70A">
            <w:pPr>
              <w:spacing w:before="0" w:after="0"/>
              <w:ind w:left="135"/>
              <w:jc w:val="left"/>
            </w:pPr>
          </w:p>
        </w:tc>
        <w:tc>
          <w:tcPr>
            <w:tcW w:w="1955" w:type="dxa"/>
            <w:tcMar>
              <w:top w:w="50" w:type="dxa"/>
              <w:left w:w="100" w:type="dxa"/>
            </w:tcMar>
            <w:vAlign w:val="center"/>
          </w:tcPr>
          <w:p w14:paraId="2650BB21">
            <w:pPr>
              <w:spacing w:before="0" w:after="0"/>
              <w:ind w:left="135"/>
              <w:jc w:val="left"/>
            </w:pPr>
            <w:r>
              <w:fldChar w:fldCharType="begin"/>
            </w:r>
            <w:r>
              <w:instrText xml:space="preserve"> HYPERLINK "https://m.edsoo.ru/Y8V3M5Q7U" \h </w:instrText>
            </w:r>
            <w:r>
              <w:fldChar w:fldCharType="separate"/>
            </w:r>
            <w:r>
              <w:rPr>
                <w:rFonts w:ascii="Times New Roman" w:hAnsi="Times New Roman"/>
                <w:b w:val="0"/>
                <w:i w:val="0"/>
                <w:color w:val="0000FF"/>
                <w:sz w:val="22"/>
                <w:u w:val="single"/>
              </w:rPr>
              <w:t>https://m.edsoo.ru/Y8V3M5Q7U</w:t>
            </w:r>
            <w:r>
              <w:rPr>
                <w:rFonts w:ascii="Times New Roman" w:hAnsi="Times New Roman"/>
                <w:b w:val="0"/>
                <w:i w:val="0"/>
                <w:color w:val="0000FF"/>
                <w:sz w:val="22"/>
                <w:u w:val="single"/>
              </w:rPr>
              <w:fldChar w:fldCharType="end"/>
            </w:r>
          </w:p>
        </w:tc>
      </w:tr>
      <w:tr w14:paraId="0A843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7CE39AC">
            <w:pPr>
              <w:spacing w:before="0" w:after="0"/>
              <w:ind w:left="0"/>
              <w:jc w:val="left"/>
            </w:pPr>
            <w:r>
              <w:rPr>
                <w:rFonts w:ascii="Times New Roman" w:hAnsi="Times New Roman"/>
                <w:b w:val="0"/>
                <w:i w:val="0"/>
                <w:color w:val="000000"/>
                <w:sz w:val="24"/>
              </w:rPr>
              <w:t>22</w:t>
            </w:r>
          </w:p>
        </w:tc>
        <w:tc>
          <w:tcPr>
            <w:tcW w:w="3344" w:type="dxa"/>
            <w:tcMar>
              <w:top w:w="50" w:type="dxa"/>
              <w:left w:w="100" w:type="dxa"/>
            </w:tcMar>
            <w:vAlign w:val="center"/>
          </w:tcPr>
          <w:p w14:paraId="0BB6DE0C">
            <w:pPr>
              <w:spacing w:before="0" w:after="0"/>
              <w:ind w:left="135"/>
              <w:jc w:val="left"/>
            </w:pPr>
            <w:r>
              <w:rPr>
                <w:rFonts w:ascii="Times New Roman" w:hAnsi="Times New Roman"/>
                <w:b w:val="0"/>
                <w:i w:val="0"/>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5B3151E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608B903">
            <w:pPr>
              <w:spacing w:before="0" w:after="0" w:line="276" w:lineRule="auto"/>
              <w:ind w:left="135"/>
              <w:jc w:val="center"/>
            </w:pPr>
          </w:p>
        </w:tc>
        <w:tc>
          <w:tcPr>
            <w:tcW w:w="1607" w:type="dxa"/>
            <w:tcMar>
              <w:top w:w="50" w:type="dxa"/>
              <w:left w:w="100" w:type="dxa"/>
            </w:tcMar>
            <w:vAlign w:val="center"/>
          </w:tcPr>
          <w:p w14:paraId="3B8E131F">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4C34C694">
            <w:pPr>
              <w:spacing w:before="0" w:after="0"/>
              <w:ind w:left="135"/>
              <w:jc w:val="left"/>
            </w:pPr>
          </w:p>
        </w:tc>
        <w:tc>
          <w:tcPr>
            <w:tcW w:w="1955" w:type="dxa"/>
            <w:tcMar>
              <w:top w:w="50" w:type="dxa"/>
              <w:left w:w="100" w:type="dxa"/>
            </w:tcMar>
            <w:vAlign w:val="center"/>
          </w:tcPr>
          <w:p w14:paraId="0366F280">
            <w:pPr>
              <w:spacing w:before="0" w:after="0"/>
              <w:ind w:left="135"/>
              <w:jc w:val="left"/>
            </w:pPr>
            <w:r>
              <w:fldChar w:fldCharType="begin"/>
            </w:r>
            <w:r>
              <w:instrText xml:space="preserve"> HYPERLINK "https://m.edsoo.ru/I5Y4U2J8K" \h </w:instrText>
            </w:r>
            <w:r>
              <w:fldChar w:fldCharType="separate"/>
            </w:r>
            <w:r>
              <w:rPr>
                <w:rFonts w:ascii="Times New Roman" w:hAnsi="Times New Roman"/>
                <w:b w:val="0"/>
                <w:i w:val="0"/>
                <w:color w:val="0000FF"/>
                <w:sz w:val="22"/>
                <w:u w:val="single"/>
              </w:rPr>
              <w:t>https://m.edsoo.ru/I5Y4U2J8K</w:t>
            </w:r>
            <w:r>
              <w:rPr>
                <w:rFonts w:ascii="Times New Roman" w:hAnsi="Times New Roman"/>
                <w:b w:val="0"/>
                <w:i w:val="0"/>
                <w:color w:val="0000FF"/>
                <w:sz w:val="22"/>
                <w:u w:val="single"/>
              </w:rPr>
              <w:fldChar w:fldCharType="end"/>
            </w:r>
          </w:p>
        </w:tc>
      </w:tr>
      <w:tr w14:paraId="36DAA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DFEB771">
            <w:pPr>
              <w:spacing w:before="0" w:after="0"/>
              <w:ind w:left="0"/>
              <w:jc w:val="left"/>
            </w:pPr>
            <w:r>
              <w:rPr>
                <w:rFonts w:ascii="Times New Roman" w:hAnsi="Times New Roman"/>
                <w:b w:val="0"/>
                <w:i w:val="0"/>
                <w:color w:val="000000"/>
                <w:sz w:val="24"/>
              </w:rPr>
              <w:t>23</w:t>
            </w:r>
          </w:p>
        </w:tc>
        <w:tc>
          <w:tcPr>
            <w:tcW w:w="3344" w:type="dxa"/>
            <w:tcMar>
              <w:top w:w="50" w:type="dxa"/>
              <w:left w:w="100" w:type="dxa"/>
            </w:tcMar>
            <w:vAlign w:val="center"/>
          </w:tcPr>
          <w:p w14:paraId="02A37396">
            <w:pPr>
              <w:spacing w:before="0" w:after="0"/>
              <w:ind w:left="135"/>
              <w:jc w:val="left"/>
            </w:pPr>
            <w:r>
              <w:rPr>
                <w:rFonts w:ascii="Times New Roman" w:hAnsi="Times New Roman"/>
                <w:b w:val="0"/>
                <w:i w:val="0"/>
                <w:color w:val="000000"/>
                <w:sz w:val="24"/>
              </w:rPr>
              <w:t>Применение теорем в решении геометрических задач</w:t>
            </w:r>
          </w:p>
        </w:tc>
        <w:tc>
          <w:tcPr>
            <w:tcW w:w="812" w:type="dxa"/>
            <w:tcMar>
              <w:top w:w="50" w:type="dxa"/>
              <w:left w:w="100" w:type="dxa"/>
            </w:tcMar>
            <w:vAlign w:val="center"/>
          </w:tcPr>
          <w:p w14:paraId="7F7D67B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8DA7EB0">
            <w:pPr>
              <w:spacing w:before="0" w:after="0" w:line="276" w:lineRule="auto"/>
              <w:ind w:left="135"/>
              <w:jc w:val="center"/>
            </w:pPr>
          </w:p>
        </w:tc>
        <w:tc>
          <w:tcPr>
            <w:tcW w:w="1607" w:type="dxa"/>
            <w:tcMar>
              <w:top w:w="50" w:type="dxa"/>
              <w:left w:w="100" w:type="dxa"/>
            </w:tcMar>
            <w:vAlign w:val="center"/>
          </w:tcPr>
          <w:p w14:paraId="684F5EBA">
            <w:pPr>
              <w:spacing w:before="0" w:after="0" w:line="276" w:lineRule="auto"/>
              <w:ind w:left="135"/>
              <w:jc w:val="center"/>
            </w:pPr>
          </w:p>
        </w:tc>
        <w:tc>
          <w:tcPr>
            <w:tcW w:w="1137" w:type="dxa"/>
            <w:tcMar>
              <w:top w:w="50" w:type="dxa"/>
              <w:left w:w="100" w:type="dxa"/>
            </w:tcMar>
            <w:vAlign w:val="center"/>
          </w:tcPr>
          <w:p w14:paraId="567FA80A">
            <w:pPr>
              <w:spacing w:before="0" w:after="0"/>
              <w:ind w:left="135"/>
              <w:jc w:val="left"/>
            </w:pPr>
          </w:p>
        </w:tc>
        <w:tc>
          <w:tcPr>
            <w:tcW w:w="1955" w:type="dxa"/>
            <w:tcMar>
              <w:top w:w="50" w:type="dxa"/>
              <w:left w:w="100" w:type="dxa"/>
            </w:tcMar>
            <w:vAlign w:val="center"/>
          </w:tcPr>
          <w:p w14:paraId="6E492FB7">
            <w:pPr>
              <w:spacing w:before="0" w:after="0"/>
              <w:ind w:left="135"/>
              <w:jc w:val="left"/>
            </w:pPr>
            <w:r>
              <w:fldChar w:fldCharType="begin"/>
            </w:r>
            <w:r>
              <w:instrText xml:space="preserve"> HYPERLINK "https://m.edsoo.ru/A0P8I3O3X" \h </w:instrText>
            </w:r>
            <w:r>
              <w:fldChar w:fldCharType="separate"/>
            </w:r>
            <w:r>
              <w:rPr>
                <w:rFonts w:ascii="Times New Roman" w:hAnsi="Times New Roman"/>
                <w:b w:val="0"/>
                <w:i w:val="0"/>
                <w:color w:val="0000FF"/>
                <w:sz w:val="22"/>
                <w:u w:val="single"/>
              </w:rPr>
              <w:t>https://m.edsoo.ru/A0P8I3O3X</w:t>
            </w:r>
            <w:r>
              <w:rPr>
                <w:rFonts w:ascii="Times New Roman" w:hAnsi="Times New Roman"/>
                <w:b w:val="0"/>
                <w:i w:val="0"/>
                <w:color w:val="0000FF"/>
                <w:sz w:val="22"/>
                <w:u w:val="single"/>
              </w:rPr>
              <w:fldChar w:fldCharType="end"/>
            </w:r>
          </w:p>
        </w:tc>
      </w:tr>
      <w:tr w14:paraId="3C538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759C3C3">
            <w:pPr>
              <w:spacing w:before="0" w:after="0"/>
              <w:ind w:left="0"/>
              <w:jc w:val="left"/>
            </w:pPr>
            <w:r>
              <w:rPr>
                <w:rFonts w:ascii="Times New Roman" w:hAnsi="Times New Roman"/>
                <w:b w:val="0"/>
                <w:i w:val="0"/>
                <w:color w:val="000000"/>
                <w:sz w:val="24"/>
              </w:rPr>
              <w:t>24</w:t>
            </w:r>
          </w:p>
        </w:tc>
        <w:tc>
          <w:tcPr>
            <w:tcW w:w="3344" w:type="dxa"/>
            <w:tcMar>
              <w:top w:w="50" w:type="dxa"/>
              <w:left w:w="100" w:type="dxa"/>
            </w:tcMar>
            <w:vAlign w:val="center"/>
          </w:tcPr>
          <w:p w14:paraId="1AE70634">
            <w:pPr>
              <w:spacing w:before="0" w:after="0"/>
              <w:ind w:left="135"/>
              <w:jc w:val="left"/>
            </w:pPr>
            <w:r>
              <w:rPr>
                <w:rFonts w:ascii="Times New Roman" w:hAnsi="Times New Roman"/>
                <w:b w:val="0"/>
                <w:i w:val="0"/>
                <w:color w:val="000000"/>
                <w:sz w:val="24"/>
              </w:rPr>
              <w:t>Применение теорем в решении геометрических задач</w:t>
            </w:r>
          </w:p>
        </w:tc>
        <w:tc>
          <w:tcPr>
            <w:tcW w:w="812" w:type="dxa"/>
            <w:tcMar>
              <w:top w:w="50" w:type="dxa"/>
              <w:left w:w="100" w:type="dxa"/>
            </w:tcMar>
            <w:vAlign w:val="center"/>
          </w:tcPr>
          <w:p w14:paraId="0912AAC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7C6788C">
            <w:pPr>
              <w:spacing w:before="0" w:after="0" w:line="276" w:lineRule="auto"/>
              <w:ind w:left="135"/>
              <w:jc w:val="center"/>
            </w:pPr>
          </w:p>
        </w:tc>
        <w:tc>
          <w:tcPr>
            <w:tcW w:w="1607" w:type="dxa"/>
            <w:tcMar>
              <w:top w:w="50" w:type="dxa"/>
              <w:left w:w="100" w:type="dxa"/>
            </w:tcMar>
            <w:vAlign w:val="center"/>
          </w:tcPr>
          <w:p w14:paraId="7761CBD5">
            <w:pPr>
              <w:spacing w:before="0" w:after="0" w:line="276" w:lineRule="auto"/>
              <w:ind w:left="135"/>
              <w:jc w:val="center"/>
            </w:pPr>
          </w:p>
        </w:tc>
        <w:tc>
          <w:tcPr>
            <w:tcW w:w="1137" w:type="dxa"/>
            <w:tcMar>
              <w:top w:w="50" w:type="dxa"/>
              <w:left w:w="100" w:type="dxa"/>
            </w:tcMar>
            <w:vAlign w:val="center"/>
          </w:tcPr>
          <w:p w14:paraId="03A76ECC">
            <w:pPr>
              <w:spacing w:before="0" w:after="0"/>
              <w:ind w:left="135"/>
              <w:jc w:val="left"/>
            </w:pPr>
          </w:p>
        </w:tc>
        <w:tc>
          <w:tcPr>
            <w:tcW w:w="1955" w:type="dxa"/>
            <w:tcMar>
              <w:top w:w="50" w:type="dxa"/>
              <w:left w:w="100" w:type="dxa"/>
            </w:tcMar>
            <w:vAlign w:val="center"/>
          </w:tcPr>
          <w:p w14:paraId="329345F7">
            <w:pPr>
              <w:spacing w:before="0" w:after="0"/>
              <w:ind w:left="135"/>
              <w:jc w:val="left"/>
            </w:pPr>
            <w:r>
              <w:fldChar w:fldCharType="begin"/>
            </w:r>
            <w:r>
              <w:instrText xml:space="preserve"> HYPERLINK "https://m.edsoo.ru/P7V2E1D5B" \h </w:instrText>
            </w:r>
            <w:r>
              <w:fldChar w:fldCharType="separate"/>
            </w:r>
            <w:r>
              <w:rPr>
                <w:rFonts w:ascii="Times New Roman" w:hAnsi="Times New Roman"/>
                <w:b w:val="0"/>
                <w:i w:val="0"/>
                <w:color w:val="0000FF"/>
                <w:sz w:val="22"/>
                <w:u w:val="single"/>
              </w:rPr>
              <w:t>https://m.edsoo.ru/P7V2E1D5B</w:t>
            </w:r>
            <w:r>
              <w:rPr>
                <w:rFonts w:ascii="Times New Roman" w:hAnsi="Times New Roman"/>
                <w:b w:val="0"/>
                <w:i w:val="0"/>
                <w:color w:val="0000FF"/>
                <w:sz w:val="22"/>
                <w:u w:val="single"/>
              </w:rPr>
              <w:fldChar w:fldCharType="end"/>
            </w:r>
          </w:p>
        </w:tc>
      </w:tr>
      <w:tr w14:paraId="4C1FC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E178575">
            <w:pPr>
              <w:spacing w:before="0" w:after="0"/>
              <w:ind w:left="0"/>
              <w:jc w:val="left"/>
            </w:pPr>
            <w:r>
              <w:rPr>
                <w:rFonts w:ascii="Times New Roman" w:hAnsi="Times New Roman"/>
                <w:b w:val="0"/>
                <w:i w:val="0"/>
                <w:color w:val="000000"/>
                <w:sz w:val="24"/>
              </w:rPr>
              <w:t>25</w:t>
            </w:r>
          </w:p>
        </w:tc>
        <w:tc>
          <w:tcPr>
            <w:tcW w:w="3344" w:type="dxa"/>
            <w:tcMar>
              <w:top w:w="50" w:type="dxa"/>
              <w:left w:w="100" w:type="dxa"/>
            </w:tcMar>
            <w:vAlign w:val="center"/>
          </w:tcPr>
          <w:p w14:paraId="4EAC0231">
            <w:pPr>
              <w:spacing w:before="0" w:after="0"/>
              <w:ind w:left="135"/>
              <w:jc w:val="left"/>
            </w:pPr>
            <w:r>
              <w:rPr>
                <w:rFonts w:ascii="Times New Roman" w:hAnsi="Times New Roman"/>
                <w:b w:val="0"/>
                <w:i w:val="0"/>
                <w:color w:val="000000"/>
                <w:sz w:val="24"/>
              </w:rPr>
              <w:t>Применение теорем в решении геометрических задач</w:t>
            </w:r>
          </w:p>
        </w:tc>
        <w:tc>
          <w:tcPr>
            <w:tcW w:w="812" w:type="dxa"/>
            <w:tcMar>
              <w:top w:w="50" w:type="dxa"/>
              <w:left w:w="100" w:type="dxa"/>
            </w:tcMar>
            <w:vAlign w:val="center"/>
          </w:tcPr>
          <w:p w14:paraId="41162E8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947B290">
            <w:pPr>
              <w:spacing w:before="0" w:after="0" w:line="276" w:lineRule="auto"/>
              <w:ind w:left="135"/>
              <w:jc w:val="center"/>
            </w:pPr>
          </w:p>
        </w:tc>
        <w:tc>
          <w:tcPr>
            <w:tcW w:w="1607" w:type="dxa"/>
            <w:tcMar>
              <w:top w:w="50" w:type="dxa"/>
              <w:left w:w="100" w:type="dxa"/>
            </w:tcMar>
            <w:vAlign w:val="center"/>
          </w:tcPr>
          <w:p w14:paraId="1C8B92B1">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51E25E8B">
            <w:pPr>
              <w:spacing w:before="0" w:after="0"/>
              <w:ind w:left="135"/>
              <w:jc w:val="left"/>
            </w:pPr>
          </w:p>
        </w:tc>
        <w:tc>
          <w:tcPr>
            <w:tcW w:w="1955" w:type="dxa"/>
            <w:tcMar>
              <w:top w:w="50" w:type="dxa"/>
              <w:left w:w="100" w:type="dxa"/>
            </w:tcMar>
            <w:vAlign w:val="center"/>
          </w:tcPr>
          <w:p w14:paraId="12725889">
            <w:pPr>
              <w:spacing w:before="0" w:after="0"/>
              <w:ind w:left="135"/>
              <w:jc w:val="left"/>
            </w:pPr>
            <w:r>
              <w:fldChar w:fldCharType="begin"/>
            </w:r>
            <w:r>
              <w:instrText xml:space="preserve"> HYPERLINK "https://m.edsoo.ru/U6P7K9X6F" \h </w:instrText>
            </w:r>
            <w:r>
              <w:fldChar w:fldCharType="separate"/>
            </w:r>
            <w:r>
              <w:rPr>
                <w:rFonts w:ascii="Times New Roman" w:hAnsi="Times New Roman"/>
                <w:b w:val="0"/>
                <w:i w:val="0"/>
                <w:color w:val="0000FF"/>
                <w:sz w:val="22"/>
                <w:u w:val="single"/>
              </w:rPr>
              <w:t>https://m.edsoo.ru/U6P7K9X6F</w:t>
            </w:r>
            <w:r>
              <w:rPr>
                <w:rFonts w:ascii="Times New Roman" w:hAnsi="Times New Roman"/>
                <w:b w:val="0"/>
                <w:i w:val="0"/>
                <w:color w:val="0000FF"/>
                <w:sz w:val="22"/>
                <w:u w:val="single"/>
              </w:rPr>
              <w:fldChar w:fldCharType="end"/>
            </w:r>
          </w:p>
        </w:tc>
      </w:tr>
      <w:tr w14:paraId="47765C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B81683E">
            <w:pPr>
              <w:spacing w:before="0" w:after="0"/>
              <w:ind w:left="0"/>
              <w:jc w:val="left"/>
            </w:pPr>
            <w:r>
              <w:rPr>
                <w:rFonts w:ascii="Times New Roman" w:hAnsi="Times New Roman"/>
                <w:b w:val="0"/>
                <w:i w:val="0"/>
                <w:color w:val="000000"/>
                <w:sz w:val="24"/>
              </w:rPr>
              <w:t>26</w:t>
            </w:r>
          </w:p>
        </w:tc>
        <w:tc>
          <w:tcPr>
            <w:tcW w:w="3344" w:type="dxa"/>
            <w:tcMar>
              <w:top w:w="50" w:type="dxa"/>
              <w:left w:w="100" w:type="dxa"/>
            </w:tcMar>
            <w:vAlign w:val="center"/>
          </w:tcPr>
          <w:p w14:paraId="12A8F8F9">
            <w:pPr>
              <w:spacing w:before="0" w:after="0"/>
              <w:ind w:left="135"/>
              <w:jc w:val="left"/>
            </w:pPr>
            <w:r>
              <w:rPr>
                <w:rFonts w:ascii="Times New Roman" w:hAnsi="Times New Roman"/>
                <w:b w:val="0"/>
                <w:i w:val="0"/>
                <w:color w:val="000000"/>
                <w:sz w:val="24"/>
              </w:rPr>
              <w:t>Контрольная работа по теме "Преобразование подобия. Метрические соотношения в окружности"</w:t>
            </w:r>
          </w:p>
        </w:tc>
        <w:tc>
          <w:tcPr>
            <w:tcW w:w="812" w:type="dxa"/>
            <w:tcMar>
              <w:top w:w="50" w:type="dxa"/>
              <w:left w:w="100" w:type="dxa"/>
            </w:tcMar>
            <w:vAlign w:val="center"/>
          </w:tcPr>
          <w:p w14:paraId="7F0C54A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EF937AC">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0C73BDFB">
            <w:pPr>
              <w:spacing w:before="0" w:after="0" w:line="276" w:lineRule="auto"/>
              <w:ind w:left="135"/>
              <w:jc w:val="center"/>
            </w:pPr>
          </w:p>
        </w:tc>
        <w:tc>
          <w:tcPr>
            <w:tcW w:w="1137" w:type="dxa"/>
            <w:tcMar>
              <w:top w:w="50" w:type="dxa"/>
              <w:left w:w="100" w:type="dxa"/>
            </w:tcMar>
            <w:vAlign w:val="center"/>
          </w:tcPr>
          <w:p w14:paraId="17238EC2">
            <w:pPr>
              <w:spacing w:before="0" w:after="0"/>
              <w:ind w:left="135"/>
              <w:jc w:val="left"/>
            </w:pPr>
          </w:p>
        </w:tc>
        <w:tc>
          <w:tcPr>
            <w:tcW w:w="1955" w:type="dxa"/>
            <w:tcMar>
              <w:top w:w="50" w:type="dxa"/>
              <w:left w:w="100" w:type="dxa"/>
            </w:tcMar>
            <w:vAlign w:val="center"/>
          </w:tcPr>
          <w:p w14:paraId="7AB5126E">
            <w:pPr>
              <w:spacing w:before="0" w:after="0"/>
              <w:ind w:left="135"/>
              <w:jc w:val="left"/>
            </w:pPr>
            <w:r>
              <w:fldChar w:fldCharType="begin"/>
            </w:r>
            <w:r>
              <w:instrText xml:space="preserve"> HYPERLINK "https://m.edsoo.ru/G4N3O6Q7B" \h </w:instrText>
            </w:r>
            <w:r>
              <w:fldChar w:fldCharType="separate"/>
            </w:r>
            <w:r>
              <w:rPr>
                <w:rFonts w:ascii="Times New Roman" w:hAnsi="Times New Roman"/>
                <w:b w:val="0"/>
                <w:i w:val="0"/>
                <w:color w:val="0000FF"/>
                <w:sz w:val="22"/>
                <w:u w:val="single"/>
              </w:rPr>
              <w:t>https://m.edsoo.ru/G4N3O6Q7B</w:t>
            </w:r>
            <w:r>
              <w:rPr>
                <w:rFonts w:ascii="Times New Roman" w:hAnsi="Times New Roman"/>
                <w:b w:val="0"/>
                <w:i w:val="0"/>
                <w:color w:val="0000FF"/>
                <w:sz w:val="22"/>
                <w:u w:val="single"/>
              </w:rPr>
              <w:fldChar w:fldCharType="end"/>
            </w:r>
          </w:p>
        </w:tc>
      </w:tr>
      <w:tr w14:paraId="7790FB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B426CEE">
            <w:pPr>
              <w:spacing w:before="0" w:after="0"/>
              <w:ind w:left="0"/>
              <w:jc w:val="left"/>
            </w:pPr>
            <w:r>
              <w:rPr>
                <w:rFonts w:ascii="Times New Roman" w:hAnsi="Times New Roman"/>
                <w:b w:val="0"/>
                <w:i w:val="0"/>
                <w:color w:val="000000"/>
                <w:sz w:val="24"/>
              </w:rPr>
              <w:t>27</w:t>
            </w:r>
          </w:p>
        </w:tc>
        <w:tc>
          <w:tcPr>
            <w:tcW w:w="3344" w:type="dxa"/>
            <w:tcMar>
              <w:top w:w="50" w:type="dxa"/>
              <w:left w:w="100" w:type="dxa"/>
            </w:tcMar>
            <w:vAlign w:val="center"/>
          </w:tcPr>
          <w:p w14:paraId="54922684">
            <w:pPr>
              <w:spacing w:before="0" w:after="0"/>
              <w:ind w:left="135"/>
              <w:jc w:val="left"/>
            </w:pPr>
            <w:r>
              <w:rPr>
                <w:rFonts w:ascii="Times New Roman" w:hAnsi="Times New Roman"/>
                <w:b w:val="0"/>
                <w:i w:val="0"/>
                <w:color w:val="000000"/>
                <w:sz w:val="24"/>
              </w:rPr>
              <w:t>Определение векторов. Физический и геометрический смысл векторов</w:t>
            </w:r>
          </w:p>
        </w:tc>
        <w:tc>
          <w:tcPr>
            <w:tcW w:w="812" w:type="dxa"/>
            <w:tcMar>
              <w:top w:w="50" w:type="dxa"/>
              <w:left w:w="100" w:type="dxa"/>
            </w:tcMar>
            <w:vAlign w:val="center"/>
          </w:tcPr>
          <w:p w14:paraId="613B776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DF3D61E">
            <w:pPr>
              <w:spacing w:before="0" w:after="0" w:line="276" w:lineRule="auto"/>
              <w:ind w:left="135"/>
              <w:jc w:val="center"/>
            </w:pPr>
          </w:p>
        </w:tc>
        <w:tc>
          <w:tcPr>
            <w:tcW w:w="1607" w:type="dxa"/>
            <w:tcMar>
              <w:top w:w="50" w:type="dxa"/>
              <w:left w:w="100" w:type="dxa"/>
            </w:tcMar>
            <w:vAlign w:val="center"/>
          </w:tcPr>
          <w:p w14:paraId="20CEA2E1">
            <w:pPr>
              <w:spacing w:before="0" w:after="0" w:line="276" w:lineRule="auto"/>
              <w:ind w:left="135"/>
              <w:jc w:val="center"/>
            </w:pPr>
          </w:p>
        </w:tc>
        <w:tc>
          <w:tcPr>
            <w:tcW w:w="1137" w:type="dxa"/>
            <w:tcMar>
              <w:top w:w="50" w:type="dxa"/>
              <w:left w:w="100" w:type="dxa"/>
            </w:tcMar>
            <w:vAlign w:val="center"/>
          </w:tcPr>
          <w:p w14:paraId="0271D6E2">
            <w:pPr>
              <w:spacing w:before="0" w:after="0"/>
              <w:ind w:left="135"/>
              <w:jc w:val="left"/>
            </w:pPr>
          </w:p>
        </w:tc>
        <w:tc>
          <w:tcPr>
            <w:tcW w:w="1955" w:type="dxa"/>
            <w:tcMar>
              <w:top w:w="50" w:type="dxa"/>
              <w:left w:w="100" w:type="dxa"/>
            </w:tcMar>
            <w:vAlign w:val="center"/>
          </w:tcPr>
          <w:p w14:paraId="30CA55D5">
            <w:pPr>
              <w:spacing w:before="0" w:after="0"/>
              <w:ind w:left="135"/>
              <w:jc w:val="left"/>
            </w:pPr>
            <w:r>
              <w:fldChar w:fldCharType="begin"/>
            </w:r>
            <w:r>
              <w:instrText xml:space="preserve"> HYPERLINK "https://m.edsoo.ru/W5U3B7V4A" \h </w:instrText>
            </w:r>
            <w:r>
              <w:fldChar w:fldCharType="separate"/>
            </w:r>
            <w:r>
              <w:rPr>
                <w:rFonts w:ascii="Times New Roman" w:hAnsi="Times New Roman"/>
                <w:b w:val="0"/>
                <w:i w:val="0"/>
                <w:color w:val="0000FF"/>
                <w:sz w:val="22"/>
                <w:u w:val="single"/>
              </w:rPr>
              <w:t>https://m.edsoo.ru/W5U3B7V4A</w:t>
            </w:r>
            <w:r>
              <w:rPr>
                <w:rFonts w:ascii="Times New Roman" w:hAnsi="Times New Roman"/>
                <w:b w:val="0"/>
                <w:i w:val="0"/>
                <w:color w:val="0000FF"/>
                <w:sz w:val="22"/>
                <w:u w:val="single"/>
              </w:rPr>
              <w:fldChar w:fldCharType="end"/>
            </w:r>
          </w:p>
        </w:tc>
      </w:tr>
      <w:tr w14:paraId="5A44D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2557A80">
            <w:pPr>
              <w:spacing w:before="0" w:after="0"/>
              <w:ind w:left="0"/>
              <w:jc w:val="left"/>
            </w:pPr>
            <w:r>
              <w:rPr>
                <w:rFonts w:ascii="Times New Roman" w:hAnsi="Times New Roman"/>
                <w:b w:val="0"/>
                <w:i w:val="0"/>
                <w:color w:val="000000"/>
                <w:sz w:val="24"/>
              </w:rPr>
              <w:t>28</w:t>
            </w:r>
          </w:p>
        </w:tc>
        <w:tc>
          <w:tcPr>
            <w:tcW w:w="3344" w:type="dxa"/>
            <w:tcMar>
              <w:top w:w="50" w:type="dxa"/>
              <w:left w:w="100" w:type="dxa"/>
            </w:tcMar>
            <w:vAlign w:val="center"/>
          </w:tcPr>
          <w:p w14:paraId="2969B15F">
            <w:pPr>
              <w:spacing w:before="0" w:after="0"/>
              <w:ind w:left="135"/>
              <w:jc w:val="left"/>
            </w:pPr>
            <w:r>
              <w:rPr>
                <w:rFonts w:ascii="Times New Roman" w:hAnsi="Times New Roman"/>
                <w:b w:val="0"/>
                <w:i w:val="0"/>
                <w:color w:val="000000"/>
                <w:sz w:val="24"/>
              </w:rPr>
              <w:t>Сложение и вычитание векторов, умножение вектора на число</w:t>
            </w:r>
          </w:p>
        </w:tc>
        <w:tc>
          <w:tcPr>
            <w:tcW w:w="812" w:type="dxa"/>
            <w:tcMar>
              <w:top w:w="50" w:type="dxa"/>
              <w:left w:w="100" w:type="dxa"/>
            </w:tcMar>
            <w:vAlign w:val="center"/>
          </w:tcPr>
          <w:p w14:paraId="1A74673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13D6C81">
            <w:pPr>
              <w:spacing w:before="0" w:after="0" w:line="276" w:lineRule="auto"/>
              <w:ind w:left="135"/>
              <w:jc w:val="center"/>
            </w:pPr>
          </w:p>
        </w:tc>
        <w:tc>
          <w:tcPr>
            <w:tcW w:w="1607" w:type="dxa"/>
            <w:tcMar>
              <w:top w:w="50" w:type="dxa"/>
              <w:left w:w="100" w:type="dxa"/>
            </w:tcMar>
            <w:vAlign w:val="center"/>
          </w:tcPr>
          <w:p w14:paraId="32E7CBB1">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0FE29FD4">
            <w:pPr>
              <w:spacing w:before="0" w:after="0"/>
              <w:ind w:left="135"/>
              <w:jc w:val="left"/>
            </w:pPr>
          </w:p>
        </w:tc>
        <w:tc>
          <w:tcPr>
            <w:tcW w:w="1955" w:type="dxa"/>
            <w:tcMar>
              <w:top w:w="50" w:type="dxa"/>
              <w:left w:w="100" w:type="dxa"/>
            </w:tcMar>
            <w:vAlign w:val="center"/>
          </w:tcPr>
          <w:p w14:paraId="1F32C636">
            <w:pPr>
              <w:spacing w:before="0" w:after="0"/>
              <w:ind w:left="135"/>
              <w:jc w:val="left"/>
            </w:pPr>
            <w:r>
              <w:fldChar w:fldCharType="begin"/>
            </w:r>
            <w:r>
              <w:instrText xml:space="preserve"> HYPERLINK "https://m.edsoo.ru/Q4Z2G9U6P" \h </w:instrText>
            </w:r>
            <w:r>
              <w:fldChar w:fldCharType="separate"/>
            </w:r>
            <w:r>
              <w:rPr>
                <w:rFonts w:ascii="Times New Roman" w:hAnsi="Times New Roman"/>
                <w:b w:val="0"/>
                <w:i w:val="0"/>
                <w:color w:val="0000FF"/>
                <w:sz w:val="22"/>
                <w:u w:val="single"/>
              </w:rPr>
              <w:t>https://m.edsoo.ru/Q4Z2G9U6P</w:t>
            </w:r>
            <w:r>
              <w:rPr>
                <w:rFonts w:ascii="Times New Roman" w:hAnsi="Times New Roman"/>
                <w:b w:val="0"/>
                <w:i w:val="0"/>
                <w:color w:val="0000FF"/>
                <w:sz w:val="22"/>
                <w:u w:val="single"/>
              </w:rPr>
              <w:fldChar w:fldCharType="end"/>
            </w:r>
          </w:p>
        </w:tc>
      </w:tr>
      <w:tr w14:paraId="560C0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54BD8A0">
            <w:pPr>
              <w:spacing w:before="0" w:after="0"/>
              <w:ind w:left="0"/>
              <w:jc w:val="left"/>
            </w:pPr>
            <w:r>
              <w:rPr>
                <w:rFonts w:ascii="Times New Roman" w:hAnsi="Times New Roman"/>
                <w:b w:val="0"/>
                <w:i w:val="0"/>
                <w:color w:val="000000"/>
                <w:sz w:val="24"/>
              </w:rPr>
              <w:t>29</w:t>
            </w:r>
          </w:p>
        </w:tc>
        <w:tc>
          <w:tcPr>
            <w:tcW w:w="3344" w:type="dxa"/>
            <w:tcMar>
              <w:top w:w="50" w:type="dxa"/>
              <w:left w:w="100" w:type="dxa"/>
            </w:tcMar>
            <w:vAlign w:val="center"/>
          </w:tcPr>
          <w:p w14:paraId="5CCF1CD6">
            <w:pPr>
              <w:spacing w:before="0" w:after="0"/>
              <w:ind w:left="135"/>
              <w:jc w:val="left"/>
            </w:pPr>
            <w:r>
              <w:rPr>
                <w:rFonts w:ascii="Times New Roman" w:hAnsi="Times New Roman"/>
                <w:b w:val="0"/>
                <w:i w:val="0"/>
                <w:color w:val="000000"/>
                <w:sz w:val="24"/>
              </w:rPr>
              <w:t>Сложение и вычитание векторов, умножение вектора на число</w:t>
            </w:r>
          </w:p>
        </w:tc>
        <w:tc>
          <w:tcPr>
            <w:tcW w:w="812" w:type="dxa"/>
            <w:tcMar>
              <w:top w:w="50" w:type="dxa"/>
              <w:left w:w="100" w:type="dxa"/>
            </w:tcMar>
            <w:vAlign w:val="center"/>
          </w:tcPr>
          <w:p w14:paraId="19B0864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9198323">
            <w:pPr>
              <w:spacing w:before="0" w:after="0" w:line="276" w:lineRule="auto"/>
              <w:ind w:left="135"/>
              <w:jc w:val="center"/>
            </w:pPr>
          </w:p>
        </w:tc>
        <w:tc>
          <w:tcPr>
            <w:tcW w:w="1607" w:type="dxa"/>
            <w:tcMar>
              <w:top w:w="50" w:type="dxa"/>
              <w:left w:w="100" w:type="dxa"/>
            </w:tcMar>
            <w:vAlign w:val="center"/>
          </w:tcPr>
          <w:p w14:paraId="6F6FA12A">
            <w:pPr>
              <w:spacing w:before="0" w:after="0" w:line="276" w:lineRule="auto"/>
              <w:ind w:left="135"/>
              <w:jc w:val="center"/>
            </w:pPr>
          </w:p>
        </w:tc>
        <w:tc>
          <w:tcPr>
            <w:tcW w:w="1137" w:type="dxa"/>
            <w:tcMar>
              <w:top w:w="50" w:type="dxa"/>
              <w:left w:w="100" w:type="dxa"/>
            </w:tcMar>
            <w:vAlign w:val="center"/>
          </w:tcPr>
          <w:p w14:paraId="4C6F486B">
            <w:pPr>
              <w:spacing w:before="0" w:after="0"/>
              <w:ind w:left="135"/>
              <w:jc w:val="left"/>
            </w:pPr>
          </w:p>
        </w:tc>
        <w:tc>
          <w:tcPr>
            <w:tcW w:w="1955" w:type="dxa"/>
            <w:tcMar>
              <w:top w:w="50" w:type="dxa"/>
              <w:left w:w="100" w:type="dxa"/>
            </w:tcMar>
            <w:vAlign w:val="center"/>
          </w:tcPr>
          <w:p w14:paraId="3FAB1B99">
            <w:pPr>
              <w:spacing w:before="0" w:after="0"/>
              <w:ind w:left="135"/>
              <w:jc w:val="left"/>
            </w:pPr>
            <w:r>
              <w:fldChar w:fldCharType="begin"/>
            </w:r>
            <w:r>
              <w:instrText xml:space="preserve"> HYPERLINK "https://m.edsoo.ru/S6W1W0E9T" \h </w:instrText>
            </w:r>
            <w:r>
              <w:fldChar w:fldCharType="separate"/>
            </w:r>
            <w:r>
              <w:rPr>
                <w:rFonts w:ascii="Times New Roman" w:hAnsi="Times New Roman"/>
                <w:b w:val="0"/>
                <w:i w:val="0"/>
                <w:color w:val="0000FF"/>
                <w:sz w:val="22"/>
                <w:u w:val="single"/>
              </w:rPr>
              <w:t>https://m.edsoo.ru/S6W1W0E9T</w:t>
            </w:r>
            <w:r>
              <w:rPr>
                <w:rFonts w:ascii="Times New Roman" w:hAnsi="Times New Roman"/>
                <w:b w:val="0"/>
                <w:i w:val="0"/>
                <w:color w:val="0000FF"/>
                <w:sz w:val="22"/>
                <w:u w:val="single"/>
              </w:rPr>
              <w:fldChar w:fldCharType="end"/>
            </w:r>
          </w:p>
        </w:tc>
      </w:tr>
      <w:tr w14:paraId="68D62E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92E3758">
            <w:pPr>
              <w:spacing w:before="0" w:after="0"/>
              <w:ind w:left="0"/>
              <w:jc w:val="left"/>
            </w:pPr>
            <w:r>
              <w:rPr>
                <w:rFonts w:ascii="Times New Roman" w:hAnsi="Times New Roman"/>
                <w:b w:val="0"/>
                <w:i w:val="0"/>
                <w:color w:val="000000"/>
                <w:sz w:val="24"/>
              </w:rPr>
              <w:t>30</w:t>
            </w:r>
          </w:p>
        </w:tc>
        <w:tc>
          <w:tcPr>
            <w:tcW w:w="3344" w:type="dxa"/>
            <w:tcMar>
              <w:top w:w="50" w:type="dxa"/>
              <w:left w:w="100" w:type="dxa"/>
            </w:tcMar>
            <w:vAlign w:val="center"/>
          </w:tcPr>
          <w:p w14:paraId="02E9BC99">
            <w:pPr>
              <w:spacing w:before="0" w:after="0"/>
              <w:ind w:left="135"/>
              <w:jc w:val="left"/>
            </w:pPr>
            <w:r>
              <w:rPr>
                <w:rFonts w:ascii="Times New Roman" w:hAnsi="Times New Roman"/>
                <w:b w:val="0"/>
                <w:i w:val="0"/>
                <w:color w:val="000000"/>
                <w:sz w:val="24"/>
              </w:rPr>
              <w:t>Сложение и вычитание векторов, умножение вектора на число</w:t>
            </w:r>
          </w:p>
        </w:tc>
        <w:tc>
          <w:tcPr>
            <w:tcW w:w="812" w:type="dxa"/>
            <w:tcMar>
              <w:top w:w="50" w:type="dxa"/>
              <w:left w:w="100" w:type="dxa"/>
            </w:tcMar>
            <w:vAlign w:val="center"/>
          </w:tcPr>
          <w:p w14:paraId="7B6B256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51EE14A">
            <w:pPr>
              <w:spacing w:before="0" w:after="0" w:line="276" w:lineRule="auto"/>
              <w:ind w:left="135"/>
              <w:jc w:val="center"/>
            </w:pPr>
          </w:p>
        </w:tc>
        <w:tc>
          <w:tcPr>
            <w:tcW w:w="1607" w:type="dxa"/>
            <w:tcMar>
              <w:top w:w="50" w:type="dxa"/>
              <w:left w:w="100" w:type="dxa"/>
            </w:tcMar>
            <w:vAlign w:val="center"/>
          </w:tcPr>
          <w:p w14:paraId="24D70F8E">
            <w:pPr>
              <w:spacing w:before="0" w:after="0" w:line="276" w:lineRule="auto"/>
              <w:ind w:left="135"/>
              <w:jc w:val="center"/>
            </w:pPr>
          </w:p>
        </w:tc>
        <w:tc>
          <w:tcPr>
            <w:tcW w:w="1137" w:type="dxa"/>
            <w:tcMar>
              <w:top w:w="50" w:type="dxa"/>
              <w:left w:w="100" w:type="dxa"/>
            </w:tcMar>
            <w:vAlign w:val="center"/>
          </w:tcPr>
          <w:p w14:paraId="4033224B">
            <w:pPr>
              <w:spacing w:before="0" w:after="0"/>
              <w:ind w:left="135"/>
              <w:jc w:val="left"/>
            </w:pPr>
          </w:p>
        </w:tc>
        <w:tc>
          <w:tcPr>
            <w:tcW w:w="1955" w:type="dxa"/>
            <w:tcMar>
              <w:top w:w="50" w:type="dxa"/>
              <w:left w:w="100" w:type="dxa"/>
            </w:tcMar>
            <w:vAlign w:val="center"/>
          </w:tcPr>
          <w:p w14:paraId="4C1CAF30">
            <w:pPr>
              <w:spacing w:before="0" w:after="0"/>
              <w:ind w:left="135"/>
              <w:jc w:val="left"/>
            </w:pPr>
            <w:r>
              <w:fldChar w:fldCharType="begin"/>
            </w:r>
            <w:r>
              <w:instrText xml:space="preserve"> HYPERLINK "https://m.edsoo.ru/C3F0F2A0L" \h </w:instrText>
            </w:r>
            <w:r>
              <w:fldChar w:fldCharType="separate"/>
            </w:r>
            <w:r>
              <w:rPr>
                <w:rFonts w:ascii="Times New Roman" w:hAnsi="Times New Roman"/>
                <w:b w:val="0"/>
                <w:i w:val="0"/>
                <w:color w:val="0000FF"/>
                <w:sz w:val="22"/>
                <w:u w:val="single"/>
              </w:rPr>
              <w:t>https://m.edsoo.ru/C3F0F2A0L</w:t>
            </w:r>
            <w:r>
              <w:rPr>
                <w:rFonts w:ascii="Times New Roman" w:hAnsi="Times New Roman"/>
                <w:b w:val="0"/>
                <w:i w:val="0"/>
                <w:color w:val="0000FF"/>
                <w:sz w:val="22"/>
                <w:u w:val="single"/>
              </w:rPr>
              <w:fldChar w:fldCharType="end"/>
            </w:r>
          </w:p>
        </w:tc>
      </w:tr>
      <w:tr w14:paraId="3821E6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EF2F64B">
            <w:pPr>
              <w:spacing w:before="0" w:after="0"/>
              <w:ind w:left="0"/>
              <w:jc w:val="left"/>
            </w:pPr>
            <w:r>
              <w:rPr>
                <w:rFonts w:ascii="Times New Roman" w:hAnsi="Times New Roman"/>
                <w:b w:val="0"/>
                <w:i w:val="0"/>
                <w:color w:val="000000"/>
                <w:sz w:val="24"/>
              </w:rPr>
              <w:t>31</w:t>
            </w:r>
          </w:p>
        </w:tc>
        <w:tc>
          <w:tcPr>
            <w:tcW w:w="3344" w:type="dxa"/>
            <w:tcMar>
              <w:top w:w="50" w:type="dxa"/>
              <w:left w:w="100" w:type="dxa"/>
            </w:tcMar>
            <w:vAlign w:val="center"/>
          </w:tcPr>
          <w:p w14:paraId="0863A93D">
            <w:pPr>
              <w:spacing w:before="0" w:after="0"/>
              <w:ind w:left="135"/>
              <w:jc w:val="left"/>
            </w:pPr>
            <w:r>
              <w:rPr>
                <w:rFonts w:ascii="Times New Roman" w:hAnsi="Times New Roman"/>
                <w:b w:val="0"/>
                <w:i w:val="0"/>
                <w:color w:val="000000"/>
                <w:sz w:val="24"/>
              </w:rPr>
              <w:t>Разложение вектора по двум неколлинеарным векторам</w:t>
            </w:r>
          </w:p>
        </w:tc>
        <w:tc>
          <w:tcPr>
            <w:tcW w:w="812" w:type="dxa"/>
            <w:tcMar>
              <w:top w:w="50" w:type="dxa"/>
              <w:left w:w="100" w:type="dxa"/>
            </w:tcMar>
            <w:vAlign w:val="center"/>
          </w:tcPr>
          <w:p w14:paraId="01A8225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3483C17">
            <w:pPr>
              <w:spacing w:before="0" w:after="0" w:line="276" w:lineRule="auto"/>
              <w:ind w:left="135"/>
              <w:jc w:val="center"/>
            </w:pPr>
          </w:p>
        </w:tc>
        <w:tc>
          <w:tcPr>
            <w:tcW w:w="1607" w:type="dxa"/>
            <w:tcMar>
              <w:top w:w="50" w:type="dxa"/>
              <w:left w:w="100" w:type="dxa"/>
            </w:tcMar>
            <w:vAlign w:val="center"/>
          </w:tcPr>
          <w:p w14:paraId="0F7B83C7">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629232FA">
            <w:pPr>
              <w:spacing w:before="0" w:after="0"/>
              <w:ind w:left="135"/>
              <w:jc w:val="left"/>
            </w:pPr>
          </w:p>
        </w:tc>
        <w:tc>
          <w:tcPr>
            <w:tcW w:w="1955" w:type="dxa"/>
            <w:tcMar>
              <w:top w:w="50" w:type="dxa"/>
              <w:left w:w="100" w:type="dxa"/>
            </w:tcMar>
            <w:vAlign w:val="center"/>
          </w:tcPr>
          <w:p w14:paraId="4C503CFF">
            <w:pPr>
              <w:spacing w:before="0" w:after="0"/>
              <w:ind w:left="135"/>
              <w:jc w:val="left"/>
            </w:pPr>
            <w:r>
              <w:fldChar w:fldCharType="begin"/>
            </w:r>
            <w:r>
              <w:instrText xml:space="preserve"> HYPERLINK "https://m.edsoo.ru/Y9M0S4Y7L" \h </w:instrText>
            </w:r>
            <w:r>
              <w:fldChar w:fldCharType="separate"/>
            </w:r>
            <w:r>
              <w:rPr>
                <w:rFonts w:ascii="Times New Roman" w:hAnsi="Times New Roman"/>
                <w:b w:val="0"/>
                <w:i w:val="0"/>
                <w:color w:val="0000FF"/>
                <w:sz w:val="22"/>
                <w:u w:val="single"/>
              </w:rPr>
              <w:t>https://m.edsoo.ru/Y9M0S4Y7L</w:t>
            </w:r>
            <w:r>
              <w:rPr>
                <w:rFonts w:ascii="Times New Roman" w:hAnsi="Times New Roman"/>
                <w:b w:val="0"/>
                <w:i w:val="0"/>
                <w:color w:val="0000FF"/>
                <w:sz w:val="22"/>
                <w:u w:val="single"/>
              </w:rPr>
              <w:fldChar w:fldCharType="end"/>
            </w:r>
          </w:p>
        </w:tc>
      </w:tr>
      <w:tr w14:paraId="79428D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2BD91FA">
            <w:pPr>
              <w:spacing w:before="0" w:after="0"/>
              <w:ind w:left="0"/>
              <w:jc w:val="left"/>
            </w:pPr>
            <w:r>
              <w:rPr>
                <w:rFonts w:ascii="Times New Roman" w:hAnsi="Times New Roman"/>
                <w:b w:val="0"/>
                <w:i w:val="0"/>
                <w:color w:val="000000"/>
                <w:sz w:val="24"/>
              </w:rPr>
              <w:t>32</w:t>
            </w:r>
          </w:p>
        </w:tc>
        <w:tc>
          <w:tcPr>
            <w:tcW w:w="3344" w:type="dxa"/>
            <w:tcMar>
              <w:top w:w="50" w:type="dxa"/>
              <w:left w:w="100" w:type="dxa"/>
            </w:tcMar>
            <w:vAlign w:val="center"/>
          </w:tcPr>
          <w:p w14:paraId="3B416AA9">
            <w:pPr>
              <w:spacing w:before="0" w:after="0"/>
              <w:ind w:left="135"/>
              <w:jc w:val="left"/>
            </w:pPr>
            <w:r>
              <w:rPr>
                <w:rFonts w:ascii="Times New Roman" w:hAnsi="Times New Roman"/>
                <w:b w:val="0"/>
                <w:i w:val="0"/>
                <w:color w:val="000000"/>
                <w:sz w:val="24"/>
              </w:rPr>
              <w:t>Координаты вектора</w:t>
            </w:r>
          </w:p>
        </w:tc>
        <w:tc>
          <w:tcPr>
            <w:tcW w:w="812" w:type="dxa"/>
            <w:tcMar>
              <w:top w:w="50" w:type="dxa"/>
              <w:left w:w="100" w:type="dxa"/>
            </w:tcMar>
            <w:vAlign w:val="center"/>
          </w:tcPr>
          <w:p w14:paraId="3D79228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9B2AB48">
            <w:pPr>
              <w:spacing w:before="0" w:after="0" w:line="276" w:lineRule="auto"/>
              <w:ind w:left="135"/>
              <w:jc w:val="center"/>
            </w:pPr>
          </w:p>
        </w:tc>
        <w:tc>
          <w:tcPr>
            <w:tcW w:w="1607" w:type="dxa"/>
            <w:tcMar>
              <w:top w:w="50" w:type="dxa"/>
              <w:left w:w="100" w:type="dxa"/>
            </w:tcMar>
            <w:vAlign w:val="center"/>
          </w:tcPr>
          <w:p w14:paraId="07E78497">
            <w:pPr>
              <w:spacing w:before="0" w:after="0" w:line="276" w:lineRule="auto"/>
              <w:ind w:left="135"/>
              <w:jc w:val="center"/>
            </w:pPr>
          </w:p>
        </w:tc>
        <w:tc>
          <w:tcPr>
            <w:tcW w:w="1137" w:type="dxa"/>
            <w:tcMar>
              <w:top w:w="50" w:type="dxa"/>
              <w:left w:w="100" w:type="dxa"/>
            </w:tcMar>
            <w:vAlign w:val="center"/>
          </w:tcPr>
          <w:p w14:paraId="01C3FF8A">
            <w:pPr>
              <w:spacing w:before="0" w:after="0"/>
              <w:ind w:left="135"/>
              <w:jc w:val="left"/>
            </w:pPr>
          </w:p>
        </w:tc>
        <w:tc>
          <w:tcPr>
            <w:tcW w:w="1955" w:type="dxa"/>
            <w:tcMar>
              <w:top w:w="50" w:type="dxa"/>
              <w:left w:w="100" w:type="dxa"/>
            </w:tcMar>
            <w:vAlign w:val="center"/>
          </w:tcPr>
          <w:p w14:paraId="2B88FA6F">
            <w:pPr>
              <w:spacing w:before="0" w:after="0"/>
              <w:ind w:left="135"/>
              <w:jc w:val="left"/>
            </w:pPr>
            <w:r>
              <w:fldChar w:fldCharType="begin"/>
            </w:r>
            <w:r>
              <w:instrText xml:space="preserve"> HYPERLINK "https://m.edsoo.ru/B2X2F6O6L" \h </w:instrText>
            </w:r>
            <w:r>
              <w:fldChar w:fldCharType="separate"/>
            </w:r>
            <w:r>
              <w:rPr>
                <w:rFonts w:ascii="Times New Roman" w:hAnsi="Times New Roman"/>
                <w:b w:val="0"/>
                <w:i w:val="0"/>
                <w:color w:val="0000FF"/>
                <w:sz w:val="22"/>
                <w:u w:val="single"/>
              </w:rPr>
              <w:t>https://m.edsoo.ru/B2X2F6O6L</w:t>
            </w:r>
            <w:r>
              <w:rPr>
                <w:rFonts w:ascii="Times New Roman" w:hAnsi="Times New Roman"/>
                <w:b w:val="0"/>
                <w:i w:val="0"/>
                <w:color w:val="0000FF"/>
                <w:sz w:val="22"/>
                <w:u w:val="single"/>
              </w:rPr>
              <w:fldChar w:fldCharType="end"/>
            </w:r>
          </w:p>
        </w:tc>
      </w:tr>
      <w:tr w14:paraId="4EBE8F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B495F91">
            <w:pPr>
              <w:spacing w:before="0" w:after="0"/>
              <w:ind w:left="0"/>
              <w:jc w:val="left"/>
            </w:pPr>
            <w:r>
              <w:rPr>
                <w:rFonts w:ascii="Times New Roman" w:hAnsi="Times New Roman"/>
                <w:b w:val="0"/>
                <w:i w:val="0"/>
                <w:color w:val="000000"/>
                <w:sz w:val="24"/>
              </w:rPr>
              <w:t>33</w:t>
            </w:r>
          </w:p>
        </w:tc>
        <w:tc>
          <w:tcPr>
            <w:tcW w:w="3344" w:type="dxa"/>
            <w:tcMar>
              <w:top w:w="50" w:type="dxa"/>
              <w:left w:w="100" w:type="dxa"/>
            </w:tcMar>
            <w:vAlign w:val="center"/>
          </w:tcPr>
          <w:p w14:paraId="30439D43">
            <w:pPr>
              <w:spacing w:before="0" w:after="0"/>
              <w:ind w:left="135"/>
              <w:jc w:val="left"/>
            </w:pPr>
            <w:r>
              <w:rPr>
                <w:rFonts w:ascii="Times New Roman" w:hAnsi="Times New Roman"/>
                <w:b w:val="0"/>
                <w:i w:val="0"/>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418ABEF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20BC1A9">
            <w:pPr>
              <w:spacing w:before="0" w:after="0" w:line="276" w:lineRule="auto"/>
              <w:ind w:left="135"/>
              <w:jc w:val="center"/>
            </w:pPr>
          </w:p>
        </w:tc>
        <w:tc>
          <w:tcPr>
            <w:tcW w:w="1607" w:type="dxa"/>
            <w:tcMar>
              <w:top w:w="50" w:type="dxa"/>
              <w:left w:w="100" w:type="dxa"/>
            </w:tcMar>
            <w:vAlign w:val="center"/>
          </w:tcPr>
          <w:p w14:paraId="262352F6">
            <w:pPr>
              <w:spacing w:before="0" w:after="0" w:line="276" w:lineRule="auto"/>
              <w:ind w:left="135"/>
              <w:jc w:val="center"/>
            </w:pPr>
          </w:p>
        </w:tc>
        <w:tc>
          <w:tcPr>
            <w:tcW w:w="1137" w:type="dxa"/>
            <w:tcMar>
              <w:top w:w="50" w:type="dxa"/>
              <w:left w:w="100" w:type="dxa"/>
            </w:tcMar>
            <w:vAlign w:val="center"/>
          </w:tcPr>
          <w:p w14:paraId="0261C0B7">
            <w:pPr>
              <w:spacing w:before="0" w:after="0"/>
              <w:ind w:left="135"/>
              <w:jc w:val="left"/>
            </w:pPr>
          </w:p>
        </w:tc>
        <w:tc>
          <w:tcPr>
            <w:tcW w:w="1955" w:type="dxa"/>
            <w:tcMar>
              <w:top w:w="50" w:type="dxa"/>
              <w:left w:w="100" w:type="dxa"/>
            </w:tcMar>
            <w:vAlign w:val="center"/>
          </w:tcPr>
          <w:p w14:paraId="489438D6">
            <w:pPr>
              <w:spacing w:before="0" w:after="0"/>
              <w:ind w:left="135"/>
              <w:jc w:val="left"/>
            </w:pPr>
            <w:r>
              <w:fldChar w:fldCharType="begin"/>
            </w:r>
            <w:r>
              <w:instrText xml:space="preserve"> HYPERLINK "https://m.edsoo.ru/J0G8C1A4M" \h </w:instrText>
            </w:r>
            <w:r>
              <w:fldChar w:fldCharType="separate"/>
            </w:r>
            <w:r>
              <w:rPr>
                <w:rFonts w:ascii="Times New Roman" w:hAnsi="Times New Roman"/>
                <w:b w:val="0"/>
                <w:i w:val="0"/>
                <w:color w:val="0000FF"/>
                <w:sz w:val="22"/>
                <w:u w:val="single"/>
              </w:rPr>
              <w:t>https://m.edsoo.ru/J0G8C1A4M</w:t>
            </w:r>
            <w:r>
              <w:rPr>
                <w:rFonts w:ascii="Times New Roman" w:hAnsi="Times New Roman"/>
                <w:b w:val="0"/>
                <w:i w:val="0"/>
                <w:color w:val="0000FF"/>
                <w:sz w:val="22"/>
                <w:u w:val="single"/>
              </w:rPr>
              <w:fldChar w:fldCharType="end"/>
            </w:r>
          </w:p>
        </w:tc>
      </w:tr>
      <w:tr w14:paraId="5BFD1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DE92AED">
            <w:pPr>
              <w:spacing w:before="0" w:after="0"/>
              <w:ind w:left="0"/>
              <w:jc w:val="left"/>
            </w:pPr>
            <w:r>
              <w:rPr>
                <w:rFonts w:ascii="Times New Roman" w:hAnsi="Times New Roman"/>
                <w:b w:val="0"/>
                <w:i w:val="0"/>
                <w:color w:val="000000"/>
                <w:sz w:val="24"/>
              </w:rPr>
              <w:t>34</w:t>
            </w:r>
          </w:p>
        </w:tc>
        <w:tc>
          <w:tcPr>
            <w:tcW w:w="3344" w:type="dxa"/>
            <w:tcMar>
              <w:top w:w="50" w:type="dxa"/>
              <w:left w:w="100" w:type="dxa"/>
            </w:tcMar>
            <w:vAlign w:val="center"/>
          </w:tcPr>
          <w:p w14:paraId="36427579">
            <w:pPr>
              <w:spacing w:before="0" w:after="0"/>
              <w:ind w:left="135"/>
              <w:jc w:val="left"/>
            </w:pPr>
            <w:r>
              <w:rPr>
                <w:rFonts w:ascii="Times New Roman" w:hAnsi="Times New Roman"/>
                <w:b w:val="0"/>
                <w:i w:val="0"/>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64B10DA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1BCD0ED">
            <w:pPr>
              <w:spacing w:before="0" w:after="0" w:line="276" w:lineRule="auto"/>
              <w:ind w:left="135"/>
              <w:jc w:val="center"/>
            </w:pPr>
          </w:p>
        </w:tc>
        <w:tc>
          <w:tcPr>
            <w:tcW w:w="1607" w:type="dxa"/>
            <w:tcMar>
              <w:top w:w="50" w:type="dxa"/>
              <w:left w:w="100" w:type="dxa"/>
            </w:tcMar>
            <w:vAlign w:val="center"/>
          </w:tcPr>
          <w:p w14:paraId="10CF554D">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3F89DFFD">
            <w:pPr>
              <w:spacing w:before="0" w:after="0"/>
              <w:ind w:left="135"/>
              <w:jc w:val="left"/>
            </w:pPr>
          </w:p>
        </w:tc>
        <w:tc>
          <w:tcPr>
            <w:tcW w:w="1955" w:type="dxa"/>
            <w:tcMar>
              <w:top w:w="50" w:type="dxa"/>
              <w:left w:w="100" w:type="dxa"/>
            </w:tcMar>
            <w:vAlign w:val="center"/>
          </w:tcPr>
          <w:p w14:paraId="4FB4A1B7">
            <w:pPr>
              <w:spacing w:before="0" w:after="0"/>
              <w:ind w:left="135"/>
              <w:jc w:val="left"/>
            </w:pPr>
            <w:r>
              <w:fldChar w:fldCharType="begin"/>
            </w:r>
            <w:r>
              <w:instrText xml:space="preserve"> HYPERLINK "https://m.edsoo.ru/E8Y6L1K8G" \h </w:instrText>
            </w:r>
            <w:r>
              <w:fldChar w:fldCharType="separate"/>
            </w:r>
            <w:r>
              <w:rPr>
                <w:rFonts w:ascii="Times New Roman" w:hAnsi="Times New Roman"/>
                <w:b w:val="0"/>
                <w:i w:val="0"/>
                <w:color w:val="0000FF"/>
                <w:sz w:val="22"/>
                <w:u w:val="single"/>
              </w:rPr>
              <w:t>https://m.edsoo.ru/E8Y6L1K8G</w:t>
            </w:r>
            <w:r>
              <w:rPr>
                <w:rFonts w:ascii="Times New Roman" w:hAnsi="Times New Roman"/>
                <w:b w:val="0"/>
                <w:i w:val="0"/>
                <w:color w:val="0000FF"/>
                <w:sz w:val="22"/>
                <w:u w:val="single"/>
              </w:rPr>
              <w:fldChar w:fldCharType="end"/>
            </w:r>
          </w:p>
        </w:tc>
      </w:tr>
      <w:tr w14:paraId="3028B2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74E5582">
            <w:pPr>
              <w:spacing w:before="0" w:after="0"/>
              <w:ind w:left="0"/>
              <w:jc w:val="left"/>
            </w:pPr>
            <w:r>
              <w:rPr>
                <w:rFonts w:ascii="Times New Roman" w:hAnsi="Times New Roman"/>
                <w:b w:val="0"/>
                <w:i w:val="0"/>
                <w:color w:val="000000"/>
                <w:sz w:val="24"/>
              </w:rPr>
              <w:t>35</w:t>
            </w:r>
          </w:p>
        </w:tc>
        <w:tc>
          <w:tcPr>
            <w:tcW w:w="3344" w:type="dxa"/>
            <w:tcMar>
              <w:top w:w="50" w:type="dxa"/>
              <w:left w:w="100" w:type="dxa"/>
            </w:tcMar>
            <w:vAlign w:val="center"/>
          </w:tcPr>
          <w:p w14:paraId="3ED34C5D">
            <w:pPr>
              <w:spacing w:before="0" w:after="0"/>
              <w:ind w:left="135"/>
              <w:jc w:val="left"/>
            </w:pPr>
            <w:r>
              <w:rPr>
                <w:rFonts w:ascii="Times New Roman" w:hAnsi="Times New Roman"/>
                <w:b w:val="0"/>
                <w:i w:val="0"/>
                <w:color w:val="000000"/>
                <w:sz w:val="24"/>
              </w:rPr>
              <w:t>Решение задач с помощью векторов</w:t>
            </w:r>
          </w:p>
        </w:tc>
        <w:tc>
          <w:tcPr>
            <w:tcW w:w="812" w:type="dxa"/>
            <w:tcMar>
              <w:top w:w="50" w:type="dxa"/>
              <w:left w:w="100" w:type="dxa"/>
            </w:tcMar>
            <w:vAlign w:val="center"/>
          </w:tcPr>
          <w:p w14:paraId="2DC6861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C9D07A7">
            <w:pPr>
              <w:spacing w:before="0" w:after="0" w:line="276" w:lineRule="auto"/>
              <w:ind w:left="135"/>
              <w:jc w:val="center"/>
            </w:pPr>
          </w:p>
        </w:tc>
        <w:tc>
          <w:tcPr>
            <w:tcW w:w="1607" w:type="dxa"/>
            <w:tcMar>
              <w:top w:w="50" w:type="dxa"/>
              <w:left w:w="100" w:type="dxa"/>
            </w:tcMar>
            <w:vAlign w:val="center"/>
          </w:tcPr>
          <w:p w14:paraId="4830ECB5">
            <w:pPr>
              <w:spacing w:before="0" w:after="0" w:line="276" w:lineRule="auto"/>
              <w:ind w:left="135"/>
              <w:jc w:val="center"/>
            </w:pPr>
          </w:p>
        </w:tc>
        <w:tc>
          <w:tcPr>
            <w:tcW w:w="1137" w:type="dxa"/>
            <w:tcMar>
              <w:top w:w="50" w:type="dxa"/>
              <w:left w:w="100" w:type="dxa"/>
            </w:tcMar>
            <w:vAlign w:val="center"/>
          </w:tcPr>
          <w:p w14:paraId="60E595A1">
            <w:pPr>
              <w:spacing w:before="0" w:after="0"/>
              <w:ind w:left="135"/>
              <w:jc w:val="left"/>
            </w:pPr>
          </w:p>
        </w:tc>
        <w:tc>
          <w:tcPr>
            <w:tcW w:w="1955" w:type="dxa"/>
            <w:tcMar>
              <w:top w:w="50" w:type="dxa"/>
              <w:left w:w="100" w:type="dxa"/>
            </w:tcMar>
            <w:vAlign w:val="center"/>
          </w:tcPr>
          <w:p w14:paraId="1691769F">
            <w:pPr>
              <w:spacing w:before="0" w:after="0"/>
              <w:ind w:left="135"/>
              <w:jc w:val="left"/>
            </w:pPr>
            <w:r>
              <w:fldChar w:fldCharType="begin"/>
            </w:r>
            <w:r>
              <w:instrText xml:space="preserve"> HYPERLINK "https://m.edsoo.ru/J8U0E1A2O" \h </w:instrText>
            </w:r>
            <w:r>
              <w:fldChar w:fldCharType="separate"/>
            </w:r>
            <w:r>
              <w:rPr>
                <w:rFonts w:ascii="Times New Roman" w:hAnsi="Times New Roman"/>
                <w:b w:val="0"/>
                <w:i w:val="0"/>
                <w:color w:val="0000FF"/>
                <w:sz w:val="22"/>
                <w:u w:val="single"/>
              </w:rPr>
              <w:t>https://m.edsoo.ru/J8U0E1A2O</w:t>
            </w:r>
            <w:r>
              <w:rPr>
                <w:rFonts w:ascii="Times New Roman" w:hAnsi="Times New Roman"/>
                <w:b w:val="0"/>
                <w:i w:val="0"/>
                <w:color w:val="0000FF"/>
                <w:sz w:val="22"/>
                <w:u w:val="single"/>
              </w:rPr>
              <w:fldChar w:fldCharType="end"/>
            </w:r>
          </w:p>
        </w:tc>
      </w:tr>
      <w:tr w14:paraId="15422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6519CC0">
            <w:pPr>
              <w:spacing w:before="0" w:after="0"/>
              <w:ind w:left="0"/>
              <w:jc w:val="left"/>
            </w:pPr>
            <w:r>
              <w:rPr>
                <w:rFonts w:ascii="Times New Roman" w:hAnsi="Times New Roman"/>
                <w:b w:val="0"/>
                <w:i w:val="0"/>
                <w:color w:val="000000"/>
                <w:sz w:val="24"/>
              </w:rPr>
              <w:t>36</w:t>
            </w:r>
          </w:p>
        </w:tc>
        <w:tc>
          <w:tcPr>
            <w:tcW w:w="3344" w:type="dxa"/>
            <w:tcMar>
              <w:top w:w="50" w:type="dxa"/>
              <w:left w:w="100" w:type="dxa"/>
            </w:tcMar>
            <w:vAlign w:val="center"/>
          </w:tcPr>
          <w:p w14:paraId="0BB20BA3">
            <w:pPr>
              <w:spacing w:before="0" w:after="0"/>
              <w:ind w:left="135"/>
              <w:jc w:val="left"/>
            </w:pPr>
            <w:r>
              <w:rPr>
                <w:rFonts w:ascii="Times New Roman" w:hAnsi="Times New Roman"/>
                <w:b w:val="0"/>
                <w:i w:val="0"/>
                <w:color w:val="000000"/>
                <w:sz w:val="24"/>
              </w:rPr>
              <w:t>Решение задач с помощью векторов</w:t>
            </w:r>
          </w:p>
        </w:tc>
        <w:tc>
          <w:tcPr>
            <w:tcW w:w="812" w:type="dxa"/>
            <w:tcMar>
              <w:top w:w="50" w:type="dxa"/>
              <w:left w:w="100" w:type="dxa"/>
            </w:tcMar>
            <w:vAlign w:val="center"/>
          </w:tcPr>
          <w:p w14:paraId="0605BA7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3351E1E">
            <w:pPr>
              <w:spacing w:before="0" w:after="0" w:line="276" w:lineRule="auto"/>
              <w:ind w:left="135"/>
              <w:jc w:val="center"/>
            </w:pPr>
          </w:p>
        </w:tc>
        <w:tc>
          <w:tcPr>
            <w:tcW w:w="1607" w:type="dxa"/>
            <w:tcMar>
              <w:top w:w="50" w:type="dxa"/>
              <w:left w:w="100" w:type="dxa"/>
            </w:tcMar>
            <w:vAlign w:val="center"/>
          </w:tcPr>
          <w:p w14:paraId="67B8A558">
            <w:pPr>
              <w:spacing w:before="0" w:after="0" w:line="276" w:lineRule="auto"/>
              <w:ind w:left="135"/>
              <w:jc w:val="center"/>
            </w:pPr>
          </w:p>
        </w:tc>
        <w:tc>
          <w:tcPr>
            <w:tcW w:w="1137" w:type="dxa"/>
            <w:tcMar>
              <w:top w:w="50" w:type="dxa"/>
              <w:left w:w="100" w:type="dxa"/>
            </w:tcMar>
            <w:vAlign w:val="center"/>
          </w:tcPr>
          <w:p w14:paraId="468821DE">
            <w:pPr>
              <w:spacing w:before="0" w:after="0"/>
              <w:ind w:left="135"/>
              <w:jc w:val="left"/>
            </w:pPr>
          </w:p>
        </w:tc>
        <w:tc>
          <w:tcPr>
            <w:tcW w:w="1955" w:type="dxa"/>
            <w:tcMar>
              <w:top w:w="50" w:type="dxa"/>
              <w:left w:w="100" w:type="dxa"/>
            </w:tcMar>
            <w:vAlign w:val="center"/>
          </w:tcPr>
          <w:p w14:paraId="63AC6DEF">
            <w:pPr>
              <w:spacing w:before="0" w:after="0"/>
              <w:ind w:left="135"/>
              <w:jc w:val="left"/>
            </w:pPr>
            <w:r>
              <w:fldChar w:fldCharType="begin"/>
            </w:r>
            <w:r>
              <w:instrText xml:space="preserve"> HYPERLINK "https://m.edsoo.ru/V3A4R9S5N" \h </w:instrText>
            </w:r>
            <w:r>
              <w:fldChar w:fldCharType="separate"/>
            </w:r>
            <w:r>
              <w:rPr>
                <w:rFonts w:ascii="Times New Roman" w:hAnsi="Times New Roman"/>
                <w:b w:val="0"/>
                <w:i w:val="0"/>
                <w:color w:val="0000FF"/>
                <w:sz w:val="22"/>
                <w:u w:val="single"/>
              </w:rPr>
              <w:t>https://m.edsoo.ru/V3A4R9S5N</w:t>
            </w:r>
            <w:r>
              <w:rPr>
                <w:rFonts w:ascii="Times New Roman" w:hAnsi="Times New Roman"/>
                <w:b w:val="0"/>
                <w:i w:val="0"/>
                <w:color w:val="0000FF"/>
                <w:sz w:val="22"/>
                <w:u w:val="single"/>
              </w:rPr>
              <w:fldChar w:fldCharType="end"/>
            </w:r>
          </w:p>
        </w:tc>
      </w:tr>
      <w:tr w14:paraId="7D3C3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97669C2">
            <w:pPr>
              <w:spacing w:before="0" w:after="0"/>
              <w:ind w:left="0"/>
              <w:jc w:val="left"/>
            </w:pPr>
            <w:r>
              <w:rPr>
                <w:rFonts w:ascii="Times New Roman" w:hAnsi="Times New Roman"/>
                <w:b w:val="0"/>
                <w:i w:val="0"/>
                <w:color w:val="000000"/>
                <w:sz w:val="24"/>
              </w:rPr>
              <w:t>37</w:t>
            </w:r>
          </w:p>
        </w:tc>
        <w:tc>
          <w:tcPr>
            <w:tcW w:w="3344" w:type="dxa"/>
            <w:tcMar>
              <w:top w:w="50" w:type="dxa"/>
              <w:left w:w="100" w:type="dxa"/>
            </w:tcMar>
            <w:vAlign w:val="center"/>
          </w:tcPr>
          <w:p w14:paraId="07D1829B">
            <w:pPr>
              <w:spacing w:before="0" w:after="0"/>
              <w:ind w:left="135"/>
              <w:jc w:val="left"/>
            </w:pPr>
            <w:r>
              <w:rPr>
                <w:rFonts w:ascii="Times New Roman" w:hAnsi="Times New Roman"/>
                <w:b w:val="0"/>
                <w:i w:val="0"/>
                <w:color w:val="000000"/>
                <w:sz w:val="24"/>
              </w:rPr>
              <w:t>Применение векторов для решения задач физики</w:t>
            </w:r>
          </w:p>
        </w:tc>
        <w:tc>
          <w:tcPr>
            <w:tcW w:w="812" w:type="dxa"/>
            <w:tcMar>
              <w:top w:w="50" w:type="dxa"/>
              <w:left w:w="100" w:type="dxa"/>
            </w:tcMar>
            <w:vAlign w:val="center"/>
          </w:tcPr>
          <w:p w14:paraId="408329A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56D3E7A">
            <w:pPr>
              <w:spacing w:before="0" w:after="0" w:line="276" w:lineRule="auto"/>
              <w:ind w:left="135"/>
              <w:jc w:val="center"/>
            </w:pPr>
          </w:p>
        </w:tc>
        <w:tc>
          <w:tcPr>
            <w:tcW w:w="1607" w:type="dxa"/>
            <w:tcMar>
              <w:top w:w="50" w:type="dxa"/>
              <w:left w:w="100" w:type="dxa"/>
            </w:tcMar>
            <w:vAlign w:val="center"/>
          </w:tcPr>
          <w:p w14:paraId="07DE930D">
            <w:pPr>
              <w:spacing w:before="0" w:after="0" w:line="276" w:lineRule="auto"/>
              <w:ind w:left="135"/>
              <w:jc w:val="center"/>
            </w:pPr>
          </w:p>
        </w:tc>
        <w:tc>
          <w:tcPr>
            <w:tcW w:w="1137" w:type="dxa"/>
            <w:tcMar>
              <w:top w:w="50" w:type="dxa"/>
              <w:left w:w="100" w:type="dxa"/>
            </w:tcMar>
            <w:vAlign w:val="center"/>
          </w:tcPr>
          <w:p w14:paraId="2FAA3074">
            <w:pPr>
              <w:spacing w:before="0" w:after="0"/>
              <w:ind w:left="135"/>
              <w:jc w:val="left"/>
            </w:pPr>
          </w:p>
        </w:tc>
        <w:tc>
          <w:tcPr>
            <w:tcW w:w="1955" w:type="dxa"/>
            <w:tcMar>
              <w:top w:w="50" w:type="dxa"/>
              <w:left w:w="100" w:type="dxa"/>
            </w:tcMar>
            <w:vAlign w:val="center"/>
          </w:tcPr>
          <w:p w14:paraId="400F2AF3">
            <w:pPr>
              <w:spacing w:before="0" w:after="0"/>
              <w:ind w:left="135"/>
              <w:jc w:val="left"/>
            </w:pPr>
            <w:r>
              <w:fldChar w:fldCharType="begin"/>
            </w:r>
            <w:r>
              <w:instrText xml:space="preserve"> HYPERLINK "https://m.edsoo.ru/Y6L2Q5W4B" \h </w:instrText>
            </w:r>
            <w:r>
              <w:fldChar w:fldCharType="separate"/>
            </w:r>
            <w:r>
              <w:rPr>
                <w:rFonts w:ascii="Times New Roman" w:hAnsi="Times New Roman"/>
                <w:b w:val="0"/>
                <w:i w:val="0"/>
                <w:color w:val="0000FF"/>
                <w:sz w:val="22"/>
                <w:u w:val="single"/>
              </w:rPr>
              <w:t>https://m.edsoo.ru/Y6L2Q5W4B</w:t>
            </w:r>
            <w:r>
              <w:rPr>
                <w:rFonts w:ascii="Times New Roman" w:hAnsi="Times New Roman"/>
                <w:b w:val="0"/>
                <w:i w:val="0"/>
                <w:color w:val="0000FF"/>
                <w:sz w:val="22"/>
                <w:u w:val="single"/>
              </w:rPr>
              <w:fldChar w:fldCharType="end"/>
            </w:r>
          </w:p>
        </w:tc>
      </w:tr>
      <w:tr w14:paraId="17ED6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1111607">
            <w:pPr>
              <w:spacing w:before="0" w:after="0"/>
              <w:ind w:left="0"/>
              <w:jc w:val="left"/>
            </w:pPr>
            <w:r>
              <w:rPr>
                <w:rFonts w:ascii="Times New Roman" w:hAnsi="Times New Roman"/>
                <w:b w:val="0"/>
                <w:i w:val="0"/>
                <w:color w:val="000000"/>
                <w:sz w:val="24"/>
              </w:rPr>
              <w:t>38</w:t>
            </w:r>
          </w:p>
        </w:tc>
        <w:tc>
          <w:tcPr>
            <w:tcW w:w="3344" w:type="dxa"/>
            <w:tcMar>
              <w:top w:w="50" w:type="dxa"/>
              <w:left w:w="100" w:type="dxa"/>
            </w:tcMar>
            <w:vAlign w:val="center"/>
          </w:tcPr>
          <w:p w14:paraId="7D48923F">
            <w:pPr>
              <w:spacing w:before="0" w:after="0"/>
              <w:ind w:left="135"/>
              <w:jc w:val="left"/>
            </w:pPr>
            <w:r>
              <w:rPr>
                <w:rFonts w:ascii="Times New Roman" w:hAnsi="Times New Roman"/>
                <w:b w:val="0"/>
                <w:i w:val="0"/>
                <w:color w:val="000000"/>
                <w:sz w:val="24"/>
              </w:rPr>
              <w:t>Контрольная работа по теме "Векторы"</w:t>
            </w:r>
          </w:p>
        </w:tc>
        <w:tc>
          <w:tcPr>
            <w:tcW w:w="812" w:type="dxa"/>
            <w:tcMar>
              <w:top w:w="50" w:type="dxa"/>
              <w:left w:w="100" w:type="dxa"/>
            </w:tcMar>
            <w:vAlign w:val="center"/>
          </w:tcPr>
          <w:p w14:paraId="3817266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9826B1B">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2BA8F79C">
            <w:pPr>
              <w:spacing w:before="0" w:after="0" w:line="276" w:lineRule="auto"/>
              <w:ind w:left="135"/>
              <w:jc w:val="center"/>
            </w:pPr>
          </w:p>
        </w:tc>
        <w:tc>
          <w:tcPr>
            <w:tcW w:w="1137" w:type="dxa"/>
            <w:tcMar>
              <w:top w:w="50" w:type="dxa"/>
              <w:left w:w="100" w:type="dxa"/>
            </w:tcMar>
            <w:vAlign w:val="center"/>
          </w:tcPr>
          <w:p w14:paraId="1B718E8C">
            <w:pPr>
              <w:spacing w:before="0" w:after="0"/>
              <w:ind w:left="135"/>
              <w:jc w:val="left"/>
            </w:pPr>
          </w:p>
        </w:tc>
        <w:tc>
          <w:tcPr>
            <w:tcW w:w="1955" w:type="dxa"/>
            <w:tcMar>
              <w:top w:w="50" w:type="dxa"/>
              <w:left w:w="100" w:type="dxa"/>
            </w:tcMar>
            <w:vAlign w:val="center"/>
          </w:tcPr>
          <w:p w14:paraId="6464A5B0">
            <w:pPr>
              <w:spacing w:before="0" w:after="0"/>
              <w:ind w:left="135"/>
              <w:jc w:val="left"/>
            </w:pPr>
            <w:r>
              <w:fldChar w:fldCharType="begin"/>
            </w:r>
            <w:r>
              <w:instrText xml:space="preserve"> HYPERLINK "https://m.edsoo.ru/B8Z7R7R3V" \h </w:instrText>
            </w:r>
            <w:r>
              <w:fldChar w:fldCharType="separate"/>
            </w:r>
            <w:r>
              <w:rPr>
                <w:rFonts w:ascii="Times New Roman" w:hAnsi="Times New Roman"/>
                <w:b w:val="0"/>
                <w:i w:val="0"/>
                <w:color w:val="0000FF"/>
                <w:sz w:val="22"/>
                <w:u w:val="single"/>
              </w:rPr>
              <w:t>https://m.edsoo.ru/B8Z7R7R3V</w:t>
            </w:r>
            <w:r>
              <w:rPr>
                <w:rFonts w:ascii="Times New Roman" w:hAnsi="Times New Roman"/>
                <w:b w:val="0"/>
                <w:i w:val="0"/>
                <w:color w:val="0000FF"/>
                <w:sz w:val="22"/>
                <w:u w:val="single"/>
              </w:rPr>
              <w:fldChar w:fldCharType="end"/>
            </w:r>
          </w:p>
        </w:tc>
      </w:tr>
      <w:tr w14:paraId="229AA6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6DC99A1">
            <w:pPr>
              <w:spacing w:before="0" w:after="0"/>
              <w:ind w:left="0"/>
              <w:jc w:val="left"/>
            </w:pPr>
            <w:r>
              <w:rPr>
                <w:rFonts w:ascii="Times New Roman" w:hAnsi="Times New Roman"/>
                <w:b w:val="0"/>
                <w:i w:val="0"/>
                <w:color w:val="000000"/>
                <w:sz w:val="24"/>
              </w:rPr>
              <w:t>39</w:t>
            </w:r>
          </w:p>
        </w:tc>
        <w:tc>
          <w:tcPr>
            <w:tcW w:w="3344" w:type="dxa"/>
            <w:tcMar>
              <w:top w:w="50" w:type="dxa"/>
              <w:left w:w="100" w:type="dxa"/>
            </w:tcMar>
            <w:vAlign w:val="center"/>
          </w:tcPr>
          <w:p w14:paraId="2AEDCC28">
            <w:pPr>
              <w:spacing w:before="0" w:after="0"/>
              <w:ind w:left="135"/>
              <w:jc w:val="left"/>
            </w:pPr>
            <w:r>
              <w:rPr>
                <w:rFonts w:ascii="Times New Roman" w:hAnsi="Times New Roman"/>
                <w:b w:val="0"/>
                <w:i w:val="0"/>
                <w:color w:val="000000"/>
                <w:sz w:val="24"/>
              </w:rPr>
              <w:t>Декартовы координаты точек на плоскости</w:t>
            </w:r>
          </w:p>
        </w:tc>
        <w:tc>
          <w:tcPr>
            <w:tcW w:w="812" w:type="dxa"/>
            <w:tcMar>
              <w:top w:w="50" w:type="dxa"/>
              <w:left w:w="100" w:type="dxa"/>
            </w:tcMar>
            <w:vAlign w:val="center"/>
          </w:tcPr>
          <w:p w14:paraId="67B922C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9D7BFAE">
            <w:pPr>
              <w:spacing w:before="0" w:after="0" w:line="276" w:lineRule="auto"/>
              <w:ind w:left="135"/>
              <w:jc w:val="center"/>
            </w:pPr>
          </w:p>
        </w:tc>
        <w:tc>
          <w:tcPr>
            <w:tcW w:w="1607" w:type="dxa"/>
            <w:tcMar>
              <w:top w:w="50" w:type="dxa"/>
              <w:left w:w="100" w:type="dxa"/>
            </w:tcMar>
            <w:vAlign w:val="center"/>
          </w:tcPr>
          <w:p w14:paraId="42F19A41">
            <w:pPr>
              <w:spacing w:before="0" w:after="0" w:line="276" w:lineRule="auto"/>
              <w:ind w:left="135"/>
              <w:jc w:val="center"/>
            </w:pPr>
          </w:p>
        </w:tc>
        <w:tc>
          <w:tcPr>
            <w:tcW w:w="1137" w:type="dxa"/>
            <w:tcMar>
              <w:top w:w="50" w:type="dxa"/>
              <w:left w:w="100" w:type="dxa"/>
            </w:tcMar>
            <w:vAlign w:val="center"/>
          </w:tcPr>
          <w:p w14:paraId="10F9AA72">
            <w:pPr>
              <w:spacing w:before="0" w:after="0"/>
              <w:ind w:left="135"/>
              <w:jc w:val="left"/>
            </w:pPr>
          </w:p>
        </w:tc>
        <w:tc>
          <w:tcPr>
            <w:tcW w:w="1955" w:type="dxa"/>
            <w:tcMar>
              <w:top w:w="50" w:type="dxa"/>
              <w:left w:w="100" w:type="dxa"/>
            </w:tcMar>
            <w:vAlign w:val="center"/>
          </w:tcPr>
          <w:p w14:paraId="43B8CDD1">
            <w:pPr>
              <w:spacing w:before="0" w:after="0"/>
              <w:ind w:left="135"/>
              <w:jc w:val="left"/>
            </w:pPr>
            <w:r>
              <w:fldChar w:fldCharType="begin"/>
            </w:r>
            <w:r>
              <w:instrText xml:space="preserve"> HYPERLINK "https://m.edsoo.ru/P7I3P8N5I" \h </w:instrText>
            </w:r>
            <w:r>
              <w:fldChar w:fldCharType="separate"/>
            </w:r>
            <w:r>
              <w:rPr>
                <w:rFonts w:ascii="Times New Roman" w:hAnsi="Times New Roman"/>
                <w:b w:val="0"/>
                <w:i w:val="0"/>
                <w:color w:val="0000FF"/>
                <w:sz w:val="22"/>
                <w:u w:val="single"/>
              </w:rPr>
              <w:t>https://m.edsoo.ru/P7I3P8N5I</w:t>
            </w:r>
            <w:r>
              <w:rPr>
                <w:rFonts w:ascii="Times New Roman" w:hAnsi="Times New Roman"/>
                <w:b w:val="0"/>
                <w:i w:val="0"/>
                <w:color w:val="0000FF"/>
                <w:sz w:val="22"/>
                <w:u w:val="single"/>
              </w:rPr>
              <w:fldChar w:fldCharType="end"/>
            </w:r>
          </w:p>
        </w:tc>
      </w:tr>
      <w:tr w14:paraId="4C55F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E4B72A">
            <w:pPr>
              <w:spacing w:before="0" w:after="0"/>
              <w:ind w:left="0"/>
              <w:jc w:val="left"/>
            </w:pPr>
            <w:r>
              <w:rPr>
                <w:rFonts w:ascii="Times New Roman" w:hAnsi="Times New Roman"/>
                <w:b w:val="0"/>
                <w:i w:val="0"/>
                <w:color w:val="000000"/>
                <w:sz w:val="24"/>
              </w:rPr>
              <w:t>40</w:t>
            </w:r>
          </w:p>
        </w:tc>
        <w:tc>
          <w:tcPr>
            <w:tcW w:w="3344" w:type="dxa"/>
            <w:tcMar>
              <w:top w:w="50" w:type="dxa"/>
              <w:left w:w="100" w:type="dxa"/>
            </w:tcMar>
            <w:vAlign w:val="center"/>
          </w:tcPr>
          <w:p w14:paraId="303F0795">
            <w:pPr>
              <w:spacing w:before="0" w:after="0"/>
              <w:ind w:left="135"/>
              <w:jc w:val="left"/>
            </w:pPr>
            <w:r>
              <w:rPr>
                <w:rFonts w:ascii="Times New Roman" w:hAnsi="Times New Roman"/>
                <w:b w:val="0"/>
                <w:i w:val="0"/>
                <w:color w:val="000000"/>
                <w:sz w:val="24"/>
              </w:rPr>
              <w:t>Уравнение прямой</w:t>
            </w:r>
          </w:p>
        </w:tc>
        <w:tc>
          <w:tcPr>
            <w:tcW w:w="812" w:type="dxa"/>
            <w:tcMar>
              <w:top w:w="50" w:type="dxa"/>
              <w:left w:w="100" w:type="dxa"/>
            </w:tcMar>
            <w:vAlign w:val="center"/>
          </w:tcPr>
          <w:p w14:paraId="08AABB2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D4E99DC">
            <w:pPr>
              <w:spacing w:before="0" w:after="0" w:line="276" w:lineRule="auto"/>
              <w:ind w:left="135"/>
              <w:jc w:val="center"/>
            </w:pPr>
          </w:p>
        </w:tc>
        <w:tc>
          <w:tcPr>
            <w:tcW w:w="1607" w:type="dxa"/>
            <w:tcMar>
              <w:top w:w="50" w:type="dxa"/>
              <w:left w:w="100" w:type="dxa"/>
            </w:tcMar>
            <w:vAlign w:val="center"/>
          </w:tcPr>
          <w:p w14:paraId="5F3C8DBF">
            <w:pPr>
              <w:spacing w:before="0" w:after="0" w:line="276" w:lineRule="auto"/>
              <w:ind w:left="135"/>
              <w:jc w:val="center"/>
            </w:pPr>
          </w:p>
        </w:tc>
        <w:tc>
          <w:tcPr>
            <w:tcW w:w="1137" w:type="dxa"/>
            <w:tcMar>
              <w:top w:w="50" w:type="dxa"/>
              <w:left w:w="100" w:type="dxa"/>
            </w:tcMar>
            <w:vAlign w:val="center"/>
          </w:tcPr>
          <w:p w14:paraId="3CA5685D">
            <w:pPr>
              <w:spacing w:before="0" w:after="0"/>
              <w:ind w:left="135"/>
              <w:jc w:val="left"/>
            </w:pPr>
          </w:p>
        </w:tc>
        <w:tc>
          <w:tcPr>
            <w:tcW w:w="1955" w:type="dxa"/>
            <w:tcMar>
              <w:top w:w="50" w:type="dxa"/>
              <w:left w:w="100" w:type="dxa"/>
            </w:tcMar>
            <w:vAlign w:val="center"/>
          </w:tcPr>
          <w:p w14:paraId="7397648A">
            <w:pPr>
              <w:spacing w:before="0" w:after="0"/>
              <w:ind w:left="135"/>
              <w:jc w:val="left"/>
            </w:pPr>
            <w:r>
              <w:fldChar w:fldCharType="begin"/>
            </w:r>
            <w:r>
              <w:instrText xml:space="preserve"> HYPERLINK "https://m.edsoo.ru/C3C1S1L1T" \h </w:instrText>
            </w:r>
            <w:r>
              <w:fldChar w:fldCharType="separate"/>
            </w:r>
            <w:r>
              <w:rPr>
                <w:rFonts w:ascii="Times New Roman" w:hAnsi="Times New Roman"/>
                <w:b w:val="0"/>
                <w:i w:val="0"/>
                <w:color w:val="0000FF"/>
                <w:sz w:val="22"/>
                <w:u w:val="single"/>
              </w:rPr>
              <w:t>https://m.edsoo.ru/C3C1S1L1T</w:t>
            </w:r>
            <w:r>
              <w:rPr>
                <w:rFonts w:ascii="Times New Roman" w:hAnsi="Times New Roman"/>
                <w:b w:val="0"/>
                <w:i w:val="0"/>
                <w:color w:val="0000FF"/>
                <w:sz w:val="22"/>
                <w:u w:val="single"/>
              </w:rPr>
              <w:fldChar w:fldCharType="end"/>
            </w:r>
          </w:p>
        </w:tc>
      </w:tr>
      <w:tr w14:paraId="48E92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D3D8A73">
            <w:pPr>
              <w:spacing w:before="0" w:after="0"/>
              <w:ind w:left="0"/>
              <w:jc w:val="left"/>
            </w:pPr>
            <w:r>
              <w:rPr>
                <w:rFonts w:ascii="Times New Roman" w:hAnsi="Times New Roman"/>
                <w:b w:val="0"/>
                <w:i w:val="0"/>
                <w:color w:val="000000"/>
                <w:sz w:val="24"/>
              </w:rPr>
              <w:t>41</w:t>
            </w:r>
          </w:p>
        </w:tc>
        <w:tc>
          <w:tcPr>
            <w:tcW w:w="3344" w:type="dxa"/>
            <w:tcMar>
              <w:top w:w="50" w:type="dxa"/>
              <w:left w:w="100" w:type="dxa"/>
            </w:tcMar>
            <w:vAlign w:val="center"/>
          </w:tcPr>
          <w:p w14:paraId="74CD3006">
            <w:pPr>
              <w:spacing w:before="0" w:after="0"/>
              <w:ind w:left="135"/>
              <w:jc w:val="left"/>
            </w:pPr>
            <w:r>
              <w:rPr>
                <w:rFonts w:ascii="Times New Roman" w:hAnsi="Times New Roman"/>
                <w:b w:val="0"/>
                <w:i w:val="0"/>
                <w:color w:val="000000"/>
                <w:sz w:val="24"/>
              </w:rPr>
              <w:t>Уравнение прямой</w:t>
            </w:r>
          </w:p>
        </w:tc>
        <w:tc>
          <w:tcPr>
            <w:tcW w:w="812" w:type="dxa"/>
            <w:tcMar>
              <w:top w:w="50" w:type="dxa"/>
              <w:left w:w="100" w:type="dxa"/>
            </w:tcMar>
            <w:vAlign w:val="center"/>
          </w:tcPr>
          <w:p w14:paraId="0A4416A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AC616FC">
            <w:pPr>
              <w:spacing w:before="0" w:after="0" w:line="276" w:lineRule="auto"/>
              <w:ind w:left="135"/>
              <w:jc w:val="center"/>
            </w:pPr>
          </w:p>
        </w:tc>
        <w:tc>
          <w:tcPr>
            <w:tcW w:w="1607" w:type="dxa"/>
            <w:tcMar>
              <w:top w:w="50" w:type="dxa"/>
              <w:left w:w="100" w:type="dxa"/>
            </w:tcMar>
            <w:vAlign w:val="center"/>
          </w:tcPr>
          <w:p w14:paraId="5AECAEE5">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048D45E0">
            <w:pPr>
              <w:spacing w:before="0" w:after="0"/>
              <w:ind w:left="135"/>
              <w:jc w:val="left"/>
            </w:pPr>
          </w:p>
        </w:tc>
        <w:tc>
          <w:tcPr>
            <w:tcW w:w="1955" w:type="dxa"/>
            <w:tcMar>
              <w:top w:w="50" w:type="dxa"/>
              <w:left w:w="100" w:type="dxa"/>
            </w:tcMar>
            <w:vAlign w:val="center"/>
          </w:tcPr>
          <w:p w14:paraId="2106CF3B">
            <w:pPr>
              <w:spacing w:before="0" w:after="0"/>
              <w:ind w:left="135"/>
              <w:jc w:val="left"/>
            </w:pPr>
            <w:r>
              <w:fldChar w:fldCharType="begin"/>
            </w:r>
            <w:r>
              <w:instrText xml:space="preserve"> HYPERLINK "https://m.edsoo.ru/Q4C4R9P7V" \h </w:instrText>
            </w:r>
            <w:r>
              <w:fldChar w:fldCharType="separate"/>
            </w:r>
            <w:r>
              <w:rPr>
                <w:rFonts w:ascii="Times New Roman" w:hAnsi="Times New Roman"/>
                <w:b w:val="0"/>
                <w:i w:val="0"/>
                <w:color w:val="0000FF"/>
                <w:sz w:val="22"/>
                <w:u w:val="single"/>
              </w:rPr>
              <w:t>https://m.edsoo.ru/Q4C4R9P7V</w:t>
            </w:r>
            <w:r>
              <w:rPr>
                <w:rFonts w:ascii="Times New Roman" w:hAnsi="Times New Roman"/>
                <w:b w:val="0"/>
                <w:i w:val="0"/>
                <w:color w:val="0000FF"/>
                <w:sz w:val="22"/>
                <w:u w:val="single"/>
              </w:rPr>
              <w:fldChar w:fldCharType="end"/>
            </w:r>
          </w:p>
        </w:tc>
      </w:tr>
      <w:tr w14:paraId="0B0215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16A300F">
            <w:pPr>
              <w:spacing w:before="0" w:after="0"/>
              <w:ind w:left="0"/>
              <w:jc w:val="left"/>
            </w:pPr>
            <w:r>
              <w:rPr>
                <w:rFonts w:ascii="Times New Roman" w:hAnsi="Times New Roman"/>
                <w:b w:val="0"/>
                <w:i w:val="0"/>
                <w:color w:val="000000"/>
                <w:sz w:val="24"/>
              </w:rPr>
              <w:t>42</w:t>
            </w:r>
          </w:p>
        </w:tc>
        <w:tc>
          <w:tcPr>
            <w:tcW w:w="3344" w:type="dxa"/>
            <w:tcMar>
              <w:top w:w="50" w:type="dxa"/>
              <w:left w:w="100" w:type="dxa"/>
            </w:tcMar>
            <w:vAlign w:val="center"/>
          </w:tcPr>
          <w:p w14:paraId="71727850">
            <w:pPr>
              <w:spacing w:before="0" w:after="0"/>
              <w:ind w:left="135"/>
              <w:jc w:val="left"/>
            </w:pPr>
            <w:r>
              <w:rPr>
                <w:rFonts w:ascii="Times New Roman" w:hAnsi="Times New Roman"/>
                <w:b w:val="0"/>
                <w:i w:val="0"/>
                <w:color w:val="000000"/>
                <w:sz w:val="24"/>
              </w:rPr>
              <w:t>Уравнение окружности</w:t>
            </w:r>
          </w:p>
        </w:tc>
        <w:tc>
          <w:tcPr>
            <w:tcW w:w="812" w:type="dxa"/>
            <w:tcMar>
              <w:top w:w="50" w:type="dxa"/>
              <w:left w:w="100" w:type="dxa"/>
            </w:tcMar>
            <w:vAlign w:val="center"/>
          </w:tcPr>
          <w:p w14:paraId="3338FFA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4193CDC">
            <w:pPr>
              <w:spacing w:before="0" w:after="0" w:line="276" w:lineRule="auto"/>
              <w:ind w:left="135"/>
              <w:jc w:val="center"/>
            </w:pPr>
          </w:p>
        </w:tc>
        <w:tc>
          <w:tcPr>
            <w:tcW w:w="1607" w:type="dxa"/>
            <w:tcMar>
              <w:top w:w="50" w:type="dxa"/>
              <w:left w:w="100" w:type="dxa"/>
            </w:tcMar>
            <w:vAlign w:val="center"/>
          </w:tcPr>
          <w:p w14:paraId="58F35CF7">
            <w:pPr>
              <w:spacing w:before="0" w:after="0" w:line="276" w:lineRule="auto"/>
              <w:ind w:left="135"/>
              <w:jc w:val="center"/>
            </w:pPr>
          </w:p>
        </w:tc>
        <w:tc>
          <w:tcPr>
            <w:tcW w:w="1137" w:type="dxa"/>
            <w:tcMar>
              <w:top w:w="50" w:type="dxa"/>
              <w:left w:w="100" w:type="dxa"/>
            </w:tcMar>
            <w:vAlign w:val="center"/>
          </w:tcPr>
          <w:p w14:paraId="32407C43">
            <w:pPr>
              <w:spacing w:before="0" w:after="0"/>
              <w:ind w:left="135"/>
              <w:jc w:val="left"/>
            </w:pPr>
          </w:p>
        </w:tc>
        <w:tc>
          <w:tcPr>
            <w:tcW w:w="1955" w:type="dxa"/>
            <w:tcMar>
              <w:top w:w="50" w:type="dxa"/>
              <w:left w:w="100" w:type="dxa"/>
            </w:tcMar>
            <w:vAlign w:val="center"/>
          </w:tcPr>
          <w:p w14:paraId="6C5501EA">
            <w:pPr>
              <w:spacing w:before="0" w:after="0"/>
              <w:ind w:left="135"/>
              <w:jc w:val="left"/>
            </w:pPr>
            <w:r>
              <w:fldChar w:fldCharType="begin"/>
            </w:r>
            <w:r>
              <w:instrText xml:space="preserve"> HYPERLINK "https://m.edsoo.ru/M8O4O0P6T" \h </w:instrText>
            </w:r>
            <w:r>
              <w:fldChar w:fldCharType="separate"/>
            </w:r>
            <w:r>
              <w:rPr>
                <w:rFonts w:ascii="Times New Roman" w:hAnsi="Times New Roman"/>
                <w:b w:val="0"/>
                <w:i w:val="0"/>
                <w:color w:val="0000FF"/>
                <w:sz w:val="22"/>
                <w:u w:val="single"/>
              </w:rPr>
              <w:t>https://m.edsoo.ru/M8O4O0P6T</w:t>
            </w:r>
            <w:r>
              <w:rPr>
                <w:rFonts w:ascii="Times New Roman" w:hAnsi="Times New Roman"/>
                <w:b w:val="0"/>
                <w:i w:val="0"/>
                <w:color w:val="0000FF"/>
                <w:sz w:val="22"/>
                <w:u w:val="single"/>
              </w:rPr>
              <w:fldChar w:fldCharType="end"/>
            </w:r>
          </w:p>
        </w:tc>
      </w:tr>
      <w:tr w14:paraId="545E0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980204D">
            <w:pPr>
              <w:spacing w:before="0" w:after="0"/>
              <w:ind w:left="0"/>
              <w:jc w:val="left"/>
            </w:pPr>
            <w:r>
              <w:rPr>
                <w:rFonts w:ascii="Times New Roman" w:hAnsi="Times New Roman"/>
                <w:b w:val="0"/>
                <w:i w:val="0"/>
                <w:color w:val="000000"/>
                <w:sz w:val="24"/>
              </w:rPr>
              <w:t>43</w:t>
            </w:r>
          </w:p>
        </w:tc>
        <w:tc>
          <w:tcPr>
            <w:tcW w:w="3344" w:type="dxa"/>
            <w:tcMar>
              <w:top w:w="50" w:type="dxa"/>
              <w:left w:w="100" w:type="dxa"/>
            </w:tcMar>
            <w:vAlign w:val="center"/>
          </w:tcPr>
          <w:p w14:paraId="2D21B96A">
            <w:pPr>
              <w:spacing w:before="0" w:after="0"/>
              <w:ind w:left="135"/>
              <w:jc w:val="left"/>
            </w:pPr>
            <w:r>
              <w:rPr>
                <w:rFonts w:ascii="Times New Roman" w:hAnsi="Times New Roman"/>
                <w:b w:val="0"/>
                <w:i w:val="0"/>
                <w:color w:val="000000"/>
                <w:sz w:val="24"/>
              </w:rPr>
              <w:t>Координаты точек пересечения окружности и прямой</w:t>
            </w:r>
          </w:p>
        </w:tc>
        <w:tc>
          <w:tcPr>
            <w:tcW w:w="812" w:type="dxa"/>
            <w:tcMar>
              <w:top w:w="50" w:type="dxa"/>
              <w:left w:w="100" w:type="dxa"/>
            </w:tcMar>
            <w:vAlign w:val="center"/>
          </w:tcPr>
          <w:p w14:paraId="614D508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2CBB16C">
            <w:pPr>
              <w:spacing w:before="0" w:after="0" w:line="276" w:lineRule="auto"/>
              <w:ind w:left="135"/>
              <w:jc w:val="center"/>
            </w:pPr>
          </w:p>
        </w:tc>
        <w:tc>
          <w:tcPr>
            <w:tcW w:w="1607" w:type="dxa"/>
            <w:tcMar>
              <w:top w:w="50" w:type="dxa"/>
              <w:left w:w="100" w:type="dxa"/>
            </w:tcMar>
            <w:vAlign w:val="center"/>
          </w:tcPr>
          <w:p w14:paraId="5896EC74">
            <w:pPr>
              <w:spacing w:before="0" w:after="0" w:line="276" w:lineRule="auto"/>
              <w:ind w:left="135"/>
              <w:jc w:val="center"/>
            </w:pPr>
          </w:p>
        </w:tc>
        <w:tc>
          <w:tcPr>
            <w:tcW w:w="1137" w:type="dxa"/>
            <w:tcMar>
              <w:top w:w="50" w:type="dxa"/>
              <w:left w:w="100" w:type="dxa"/>
            </w:tcMar>
            <w:vAlign w:val="center"/>
          </w:tcPr>
          <w:p w14:paraId="1DBBDD03">
            <w:pPr>
              <w:spacing w:before="0" w:after="0"/>
              <w:ind w:left="135"/>
              <w:jc w:val="left"/>
            </w:pPr>
          </w:p>
        </w:tc>
        <w:tc>
          <w:tcPr>
            <w:tcW w:w="1955" w:type="dxa"/>
            <w:tcMar>
              <w:top w:w="50" w:type="dxa"/>
              <w:left w:w="100" w:type="dxa"/>
            </w:tcMar>
            <w:vAlign w:val="center"/>
          </w:tcPr>
          <w:p w14:paraId="3E1308E6">
            <w:pPr>
              <w:spacing w:before="0" w:after="0"/>
              <w:ind w:left="135"/>
              <w:jc w:val="left"/>
            </w:pPr>
            <w:r>
              <w:fldChar w:fldCharType="begin"/>
            </w:r>
            <w:r>
              <w:instrText xml:space="preserve"> HYPERLINK "https://m.edsoo.ru/W9L3G6K5D" \h </w:instrText>
            </w:r>
            <w:r>
              <w:fldChar w:fldCharType="separate"/>
            </w:r>
            <w:r>
              <w:rPr>
                <w:rFonts w:ascii="Times New Roman" w:hAnsi="Times New Roman"/>
                <w:b w:val="0"/>
                <w:i w:val="0"/>
                <w:color w:val="0000FF"/>
                <w:sz w:val="22"/>
                <w:u w:val="single"/>
              </w:rPr>
              <w:t>https://m.edsoo.ru/W9L3G6K5D</w:t>
            </w:r>
            <w:r>
              <w:rPr>
                <w:rFonts w:ascii="Times New Roman" w:hAnsi="Times New Roman"/>
                <w:b w:val="0"/>
                <w:i w:val="0"/>
                <w:color w:val="0000FF"/>
                <w:sz w:val="22"/>
                <w:u w:val="single"/>
              </w:rPr>
              <w:fldChar w:fldCharType="end"/>
            </w:r>
          </w:p>
        </w:tc>
      </w:tr>
      <w:tr w14:paraId="32643C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7DA672B">
            <w:pPr>
              <w:spacing w:before="0" w:after="0"/>
              <w:ind w:left="0"/>
              <w:jc w:val="left"/>
            </w:pPr>
            <w:r>
              <w:rPr>
                <w:rFonts w:ascii="Times New Roman" w:hAnsi="Times New Roman"/>
                <w:b w:val="0"/>
                <w:i w:val="0"/>
                <w:color w:val="000000"/>
                <w:sz w:val="24"/>
              </w:rPr>
              <w:t>44</w:t>
            </w:r>
          </w:p>
        </w:tc>
        <w:tc>
          <w:tcPr>
            <w:tcW w:w="3344" w:type="dxa"/>
            <w:tcMar>
              <w:top w:w="50" w:type="dxa"/>
              <w:left w:w="100" w:type="dxa"/>
            </w:tcMar>
            <w:vAlign w:val="center"/>
          </w:tcPr>
          <w:p w14:paraId="546A1FFE">
            <w:pPr>
              <w:spacing w:before="0" w:after="0"/>
              <w:ind w:left="135"/>
              <w:jc w:val="left"/>
            </w:pPr>
            <w:r>
              <w:rPr>
                <w:rFonts w:ascii="Times New Roman" w:hAnsi="Times New Roman"/>
                <w:b w:val="0"/>
                <w:i w:val="0"/>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14:paraId="262F599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3B2E19A">
            <w:pPr>
              <w:spacing w:before="0" w:after="0" w:line="276" w:lineRule="auto"/>
              <w:ind w:left="135"/>
              <w:jc w:val="center"/>
            </w:pPr>
          </w:p>
        </w:tc>
        <w:tc>
          <w:tcPr>
            <w:tcW w:w="1607" w:type="dxa"/>
            <w:tcMar>
              <w:top w:w="50" w:type="dxa"/>
              <w:left w:w="100" w:type="dxa"/>
            </w:tcMar>
            <w:vAlign w:val="center"/>
          </w:tcPr>
          <w:p w14:paraId="7F02DC98">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4AF968B8">
            <w:pPr>
              <w:spacing w:before="0" w:after="0"/>
              <w:ind w:left="135"/>
              <w:jc w:val="left"/>
            </w:pPr>
          </w:p>
        </w:tc>
        <w:tc>
          <w:tcPr>
            <w:tcW w:w="1955" w:type="dxa"/>
            <w:tcMar>
              <w:top w:w="50" w:type="dxa"/>
              <w:left w:w="100" w:type="dxa"/>
            </w:tcMar>
            <w:vAlign w:val="center"/>
          </w:tcPr>
          <w:p w14:paraId="64D69952">
            <w:pPr>
              <w:spacing w:before="0" w:after="0"/>
              <w:ind w:left="135"/>
              <w:jc w:val="left"/>
            </w:pPr>
            <w:r>
              <w:fldChar w:fldCharType="begin"/>
            </w:r>
            <w:r>
              <w:instrText xml:space="preserve"> HYPERLINK "https://m.edsoo.ru/J8F3V8V0X" \h </w:instrText>
            </w:r>
            <w:r>
              <w:fldChar w:fldCharType="separate"/>
            </w:r>
            <w:r>
              <w:rPr>
                <w:rFonts w:ascii="Times New Roman" w:hAnsi="Times New Roman"/>
                <w:b w:val="0"/>
                <w:i w:val="0"/>
                <w:color w:val="0000FF"/>
                <w:sz w:val="22"/>
                <w:u w:val="single"/>
              </w:rPr>
              <w:t>https://m.edsoo.ru/J8F3V8V0X</w:t>
            </w:r>
            <w:r>
              <w:rPr>
                <w:rFonts w:ascii="Times New Roman" w:hAnsi="Times New Roman"/>
                <w:b w:val="0"/>
                <w:i w:val="0"/>
                <w:color w:val="0000FF"/>
                <w:sz w:val="22"/>
                <w:u w:val="single"/>
              </w:rPr>
              <w:fldChar w:fldCharType="end"/>
            </w:r>
          </w:p>
        </w:tc>
      </w:tr>
      <w:tr w14:paraId="40AE34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70DE274">
            <w:pPr>
              <w:spacing w:before="0" w:after="0"/>
              <w:ind w:left="0"/>
              <w:jc w:val="left"/>
            </w:pPr>
            <w:r>
              <w:rPr>
                <w:rFonts w:ascii="Times New Roman" w:hAnsi="Times New Roman"/>
                <w:b w:val="0"/>
                <w:i w:val="0"/>
                <w:color w:val="000000"/>
                <w:sz w:val="24"/>
              </w:rPr>
              <w:t>45</w:t>
            </w:r>
          </w:p>
        </w:tc>
        <w:tc>
          <w:tcPr>
            <w:tcW w:w="3344" w:type="dxa"/>
            <w:tcMar>
              <w:top w:w="50" w:type="dxa"/>
              <w:left w:w="100" w:type="dxa"/>
            </w:tcMar>
            <w:vAlign w:val="center"/>
          </w:tcPr>
          <w:p w14:paraId="27FA6C2E">
            <w:pPr>
              <w:spacing w:before="0" w:after="0"/>
              <w:ind w:left="135"/>
              <w:jc w:val="left"/>
            </w:pPr>
            <w:r>
              <w:rPr>
                <w:rFonts w:ascii="Times New Roman" w:hAnsi="Times New Roman"/>
                <w:b w:val="0"/>
                <w:i w:val="0"/>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14:paraId="424EB80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AB68906">
            <w:pPr>
              <w:spacing w:before="0" w:after="0" w:line="276" w:lineRule="auto"/>
              <w:ind w:left="135"/>
              <w:jc w:val="center"/>
            </w:pPr>
          </w:p>
        </w:tc>
        <w:tc>
          <w:tcPr>
            <w:tcW w:w="1607" w:type="dxa"/>
            <w:tcMar>
              <w:top w:w="50" w:type="dxa"/>
              <w:left w:w="100" w:type="dxa"/>
            </w:tcMar>
            <w:vAlign w:val="center"/>
          </w:tcPr>
          <w:p w14:paraId="66F47CEE">
            <w:pPr>
              <w:spacing w:before="0" w:after="0" w:line="276" w:lineRule="auto"/>
              <w:ind w:left="135"/>
              <w:jc w:val="center"/>
            </w:pPr>
          </w:p>
        </w:tc>
        <w:tc>
          <w:tcPr>
            <w:tcW w:w="1137" w:type="dxa"/>
            <w:tcMar>
              <w:top w:w="50" w:type="dxa"/>
              <w:left w:w="100" w:type="dxa"/>
            </w:tcMar>
            <w:vAlign w:val="center"/>
          </w:tcPr>
          <w:p w14:paraId="4ABA6F39">
            <w:pPr>
              <w:spacing w:before="0" w:after="0"/>
              <w:ind w:left="135"/>
              <w:jc w:val="left"/>
            </w:pPr>
          </w:p>
        </w:tc>
        <w:tc>
          <w:tcPr>
            <w:tcW w:w="1955" w:type="dxa"/>
            <w:tcMar>
              <w:top w:w="50" w:type="dxa"/>
              <w:left w:w="100" w:type="dxa"/>
            </w:tcMar>
            <w:vAlign w:val="center"/>
          </w:tcPr>
          <w:p w14:paraId="5FE7651D">
            <w:pPr>
              <w:spacing w:before="0" w:after="0"/>
              <w:ind w:left="135"/>
              <w:jc w:val="left"/>
            </w:pPr>
            <w:r>
              <w:fldChar w:fldCharType="begin"/>
            </w:r>
            <w:r>
              <w:instrText xml:space="preserve"> HYPERLINK "https://m.edsoo.ru/U2P9F4Y1R" \h </w:instrText>
            </w:r>
            <w:r>
              <w:fldChar w:fldCharType="separate"/>
            </w:r>
            <w:r>
              <w:rPr>
                <w:rFonts w:ascii="Times New Roman" w:hAnsi="Times New Roman"/>
                <w:b w:val="0"/>
                <w:i w:val="0"/>
                <w:color w:val="0000FF"/>
                <w:sz w:val="22"/>
                <w:u w:val="single"/>
              </w:rPr>
              <w:t>https://m.edsoo.ru/U2P9F4Y1R</w:t>
            </w:r>
            <w:r>
              <w:rPr>
                <w:rFonts w:ascii="Times New Roman" w:hAnsi="Times New Roman"/>
                <w:b w:val="0"/>
                <w:i w:val="0"/>
                <w:color w:val="0000FF"/>
                <w:sz w:val="22"/>
                <w:u w:val="single"/>
              </w:rPr>
              <w:fldChar w:fldCharType="end"/>
            </w:r>
          </w:p>
        </w:tc>
      </w:tr>
      <w:tr w14:paraId="29309E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50CB82A">
            <w:pPr>
              <w:spacing w:before="0" w:after="0"/>
              <w:ind w:left="0"/>
              <w:jc w:val="left"/>
            </w:pPr>
            <w:r>
              <w:rPr>
                <w:rFonts w:ascii="Times New Roman" w:hAnsi="Times New Roman"/>
                <w:b w:val="0"/>
                <w:i w:val="0"/>
                <w:color w:val="000000"/>
                <w:sz w:val="24"/>
              </w:rPr>
              <w:t>46</w:t>
            </w:r>
          </w:p>
        </w:tc>
        <w:tc>
          <w:tcPr>
            <w:tcW w:w="3344" w:type="dxa"/>
            <w:tcMar>
              <w:top w:w="50" w:type="dxa"/>
              <w:left w:w="100" w:type="dxa"/>
            </w:tcMar>
            <w:vAlign w:val="center"/>
          </w:tcPr>
          <w:p w14:paraId="63541A35">
            <w:pPr>
              <w:spacing w:before="0" w:after="0"/>
              <w:ind w:left="135"/>
              <w:jc w:val="left"/>
            </w:pPr>
            <w:r>
              <w:rPr>
                <w:rFonts w:ascii="Times New Roman" w:hAnsi="Times New Roman"/>
                <w:b w:val="0"/>
                <w:i w:val="0"/>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14:paraId="4B0A441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4EF9D41">
            <w:pPr>
              <w:spacing w:before="0" w:after="0" w:line="276" w:lineRule="auto"/>
              <w:ind w:left="135"/>
              <w:jc w:val="center"/>
            </w:pPr>
          </w:p>
        </w:tc>
        <w:tc>
          <w:tcPr>
            <w:tcW w:w="1607" w:type="dxa"/>
            <w:tcMar>
              <w:top w:w="50" w:type="dxa"/>
              <w:left w:w="100" w:type="dxa"/>
            </w:tcMar>
            <w:vAlign w:val="center"/>
          </w:tcPr>
          <w:p w14:paraId="671BFC56">
            <w:pPr>
              <w:spacing w:before="0" w:after="0" w:line="276" w:lineRule="auto"/>
              <w:ind w:left="135"/>
              <w:jc w:val="center"/>
            </w:pPr>
          </w:p>
        </w:tc>
        <w:tc>
          <w:tcPr>
            <w:tcW w:w="1137" w:type="dxa"/>
            <w:tcMar>
              <w:top w:w="50" w:type="dxa"/>
              <w:left w:w="100" w:type="dxa"/>
            </w:tcMar>
            <w:vAlign w:val="center"/>
          </w:tcPr>
          <w:p w14:paraId="0AE04440">
            <w:pPr>
              <w:spacing w:before="0" w:after="0"/>
              <w:ind w:left="135"/>
              <w:jc w:val="left"/>
            </w:pPr>
          </w:p>
        </w:tc>
        <w:tc>
          <w:tcPr>
            <w:tcW w:w="1955" w:type="dxa"/>
            <w:tcMar>
              <w:top w:w="50" w:type="dxa"/>
              <w:left w:w="100" w:type="dxa"/>
            </w:tcMar>
            <w:vAlign w:val="center"/>
          </w:tcPr>
          <w:p w14:paraId="612F144C">
            <w:pPr>
              <w:spacing w:before="0" w:after="0"/>
              <w:ind w:left="135"/>
              <w:jc w:val="left"/>
            </w:pPr>
            <w:r>
              <w:fldChar w:fldCharType="begin"/>
            </w:r>
            <w:r>
              <w:instrText xml:space="preserve"> HYPERLINK "https://m.edsoo.ru/C0E1B7W5E" \h </w:instrText>
            </w:r>
            <w:r>
              <w:fldChar w:fldCharType="separate"/>
            </w:r>
            <w:r>
              <w:rPr>
                <w:rFonts w:ascii="Times New Roman" w:hAnsi="Times New Roman"/>
                <w:b w:val="0"/>
                <w:i w:val="0"/>
                <w:color w:val="0000FF"/>
                <w:sz w:val="22"/>
                <w:u w:val="single"/>
              </w:rPr>
              <w:t>https://m.edsoo.ru/C0E1B7W5E</w:t>
            </w:r>
            <w:r>
              <w:rPr>
                <w:rFonts w:ascii="Times New Roman" w:hAnsi="Times New Roman"/>
                <w:b w:val="0"/>
                <w:i w:val="0"/>
                <w:color w:val="0000FF"/>
                <w:sz w:val="22"/>
                <w:u w:val="single"/>
              </w:rPr>
              <w:fldChar w:fldCharType="end"/>
            </w:r>
          </w:p>
        </w:tc>
      </w:tr>
      <w:tr w14:paraId="73011C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FFC3526">
            <w:pPr>
              <w:spacing w:before="0" w:after="0"/>
              <w:ind w:left="0"/>
              <w:jc w:val="left"/>
            </w:pPr>
            <w:r>
              <w:rPr>
                <w:rFonts w:ascii="Times New Roman" w:hAnsi="Times New Roman"/>
                <w:b w:val="0"/>
                <w:i w:val="0"/>
                <w:color w:val="000000"/>
                <w:sz w:val="24"/>
              </w:rPr>
              <w:t>47</w:t>
            </w:r>
          </w:p>
        </w:tc>
        <w:tc>
          <w:tcPr>
            <w:tcW w:w="3344" w:type="dxa"/>
            <w:tcMar>
              <w:top w:w="50" w:type="dxa"/>
              <w:left w:w="100" w:type="dxa"/>
            </w:tcMar>
            <w:vAlign w:val="center"/>
          </w:tcPr>
          <w:p w14:paraId="7EE0612F">
            <w:pPr>
              <w:spacing w:before="0" w:after="0"/>
              <w:ind w:left="135"/>
              <w:jc w:val="left"/>
            </w:pPr>
            <w:r>
              <w:rPr>
                <w:rFonts w:ascii="Times New Roman" w:hAnsi="Times New Roman"/>
                <w:b w:val="0"/>
                <w:i w:val="0"/>
                <w:color w:val="000000"/>
                <w:sz w:val="24"/>
              </w:rPr>
              <w:t>Контрольная работа по теме "Декартовы координаты на плоскости"</w:t>
            </w:r>
          </w:p>
        </w:tc>
        <w:tc>
          <w:tcPr>
            <w:tcW w:w="812" w:type="dxa"/>
            <w:tcMar>
              <w:top w:w="50" w:type="dxa"/>
              <w:left w:w="100" w:type="dxa"/>
            </w:tcMar>
            <w:vAlign w:val="center"/>
          </w:tcPr>
          <w:p w14:paraId="4E076AA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F5FC06E">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37EA6865">
            <w:pPr>
              <w:spacing w:before="0" w:after="0" w:line="276" w:lineRule="auto"/>
              <w:ind w:left="135"/>
              <w:jc w:val="center"/>
            </w:pPr>
          </w:p>
        </w:tc>
        <w:tc>
          <w:tcPr>
            <w:tcW w:w="1137" w:type="dxa"/>
            <w:tcMar>
              <w:top w:w="50" w:type="dxa"/>
              <w:left w:w="100" w:type="dxa"/>
            </w:tcMar>
            <w:vAlign w:val="center"/>
          </w:tcPr>
          <w:p w14:paraId="21027993">
            <w:pPr>
              <w:spacing w:before="0" w:after="0"/>
              <w:ind w:left="135"/>
              <w:jc w:val="left"/>
            </w:pPr>
          </w:p>
        </w:tc>
        <w:tc>
          <w:tcPr>
            <w:tcW w:w="1955" w:type="dxa"/>
            <w:tcMar>
              <w:top w:w="50" w:type="dxa"/>
              <w:left w:w="100" w:type="dxa"/>
            </w:tcMar>
            <w:vAlign w:val="center"/>
          </w:tcPr>
          <w:p w14:paraId="126898CA">
            <w:pPr>
              <w:spacing w:before="0" w:after="0"/>
              <w:ind w:left="135"/>
              <w:jc w:val="left"/>
            </w:pPr>
            <w:r>
              <w:fldChar w:fldCharType="begin"/>
            </w:r>
            <w:r>
              <w:instrText xml:space="preserve"> HYPERLINK "https://m.edsoo.ru/F6Q7C4O5E" \h </w:instrText>
            </w:r>
            <w:r>
              <w:fldChar w:fldCharType="separate"/>
            </w:r>
            <w:r>
              <w:rPr>
                <w:rFonts w:ascii="Times New Roman" w:hAnsi="Times New Roman"/>
                <w:b w:val="0"/>
                <w:i w:val="0"/>
                <w:color w:val="0000FF"/>
                <w:sz w:val="22"/>
                <w:u w:val="single"/>
              </w:rPr>
              <w:t>https://m.edsoo.ru/F6Q7C4O5E</w:t>
            </w:r>
            <w:r>
              <w:rPr>
                <w:rFonts w:ascii="Times New Roman" w:hAnsi="Times New Roman"/>
                <w:b w:val="0"/>
                <w:i w:val="0"/>
                <w:color w:val="0000FF"/>
                <w:sz w:val="22"/>
                <w:u w:val="single"/>
              </w:rPr>
              <w:fldChar w:fldCharType="end"/>
            </w:r>
          </w:p>
        </w:tc>
      </w:tr>
      <w:tr w14:paraId="5DF82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0B6DF45">
            <w:pPr>
              <w:spacing w:before="0" w:after="0"/>
              <w:ind w:left="0"/>
              <w:jc w:val="left"/>
            </w:pPr>
            <w:r>
              <w:rPr>
                <w:rFonts w:ascii="Times New Roman" w:hAnsi="Times New Roman"/>
                <w:b w:val="0"/>
                <w:i w:val="0"/>
                <w:color w:val="000000"/>
                <w:sz w:val="24"/>
              </w:rPr>
              <w:t>48</w:t>
            </w:r>
          </w:p>
        </w:tc>
        <w:tc>
          <w:tcPr>
            <w:tcW w:w="3344" w:type="dxa"/>
            <w:tcMar>
              <w:top w:w="50" w:type="dxa"/>
              <w:left w:w="100" w:type="dxa"/>
            </w:tcMar>
            <w:vAlign w:val="center"/>
          </w:tcPr>
          <w:p w14:paraId="38F7121F">
            <w:pPr>
              <w:spacing w:before="0" w:after="0"/>
              <w:ind w:left="135"/>
              <w:jc w:val="left"/>
            </w:pPr>
            <w:r>
              <w:rPr>
                <w:rFonts w:ascii="Times New Roman" w:hAnsi="Times New Roman"/>
                <w:b w:val="0"/>
                <w:i w:val="0"/>
                <w:color w:val="000000"/>
                <w:sz w:val="24"/>
              </w:rPr>
              <w:t>Правильные многоугольники, вычисление их элементов</w:t>
            </w:r>
          </w:p>
        </w:tc>
        <w:tc>
          <w:tcPr>
            <w:tcW w:w="812" w:type="dxa"/>
            <w:tcMar>
              <w:top w:w="50" w:type="dxa"/>
              <w:left w:w="100" w:type="dxa"/>
            </w:tcMar>
            <w:vAlign w:val="center"/>
          </w:tcPr>
          <w:p w14:paraId="081AA26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F6984D3">
            <w:pPr>
              <w:spacing w:before="0" w:after="0" w:line="276" w:lineRule="auto"/>
              <w:ind w:left="135"/>
              <w:jc w:val="center"/>
            </w:pPr>
          </w:p>
        </w:tc>
        <w:tc>
          <w:tcPr>
            <w:tcW w:w="1607" w:type="dxa"/>
            <w:tcMar>
              <w:top w:w="50" w:type="dxa"/>
              <w:left w:w="100" w:type="dxa"/>
            </w:tcMar>
            <w:vAlign w:val="center"/>
          </w:tcPr>
          <w:p w14:paraId="71B9E766">
            <w:pPr>
              <w:spacing w:before="0" w:after="0" w:line="276" w:lineRule="auto"/>
              <w:ind w:left="135"/>
              <w:jc w:val="center"/>
            </w:pPr>
          </w:p>
        </w:tc>
        <w:tc>
          <w:tcPr>
            <w:tcW w:w="1137" w:type="dxa"/>
            <w:tcMar>
              <w:top w:w="50" w:type="dxa"/>
              <w:left w:w="100" w:type="dxa"/>
            </w:tcMar>
            <w:vAlign w:val="center"/>
          </w:tcPr>
          <w:p w14:paraId="7A97447C">
            <w:pPr>
              <w:spacing w:before="0" w:after="0"/>
              <w:ind w:left="135"/>
              <w:jc w:val="left"/>
            </w:pPr>
          </w:p>
        </w:tc>
        <w:tc>
          <w:tcPr>
            <w:tcW w:w="1955" w:type="dxa"/>
            <w:tcMar>
              <w:top w:w="50" w:type="dxa"/>
              <w:left w:w="100" w:type="dxa"/>
            </w:tcMar>
            <w:vAlign w:val="center"/>
          </w:tcPr>
          <w:p w14:paraId="49720812">
            <w:pPr>
              <w:spacing w:before="0" w:after="0"/>
              <w:ind w:left="135"/>
              <w:jc w:val="left"/>
            </w:pPr>
            <w:r>
              <w:fldChar w:fldCharType="begin"/>
            </w:r>
            <w:r>
              <w:instrText xml:space="preserve"> HYPERLINK "https://m.edsoo.ru/D8M7C4B3B" \h </w:instrText>
            </w:r>
            <w:r>
              <w:fldChar w:fldCharType="separate"/>
            </w:r>
            <w:r>
              <w:rPr>
                <w:rFonts w:ascii="Times New Roman" w:hAnsi="Times New Roman"/>
                <w:b w:val="0"/>
                <w:i w:val="0"/>
                <w:color w:val="0000FF"/>
                <w:sz w:val="22"/>
                <w:u w:val="single"/>
              </w:rPr>
              <w:t>https://m.edsoo.ru/D8M7C4B3B</w:t>
            </w:r>
            <w:r>
              <w:rPr>
                <w:rFonts w:ascii="Times New Roman" w:hAnsi="Times New Roman"/>
                <w:b w:val="0"/>
                <w:i w:val="0"/>
                <w:color w:val="0000FF"/>
                <w:sz w:val="22"/>
                <w:u w:val="single"/>
              </w:rPr>
              <w:fldChar w:fldCharType="end"/>
            </w:r>
          </w:p>
        </w:tc>
      </w:tr>
      <w:tr w14:paraId="254DA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5D27876">
            <w:pPr>
              <w:spacing w:before="0" w:after="0"/>
              <w:ind w:left="0"/>
              <w:jc w:val="left"/>
            </w:pPr>
            <w:r>
              <w:rPr>
                <w:rFonts w:ascii="Times New Roman" w:hAnsi="Times New Roman"/>
                <w:b w:val="0"/>
                <w:i w:val="0"/>
                <w:color w:val="000000"/>
                <w:sz w:val="24"/>
              </w:rPr>
              <w:t>49</w:t>
            </w:r>
          </w:p>
        </w:tc>
        <w:tc>
          <w:tcPr>
            <w:tcW w:w="3344" w:type="dxa"/>
            <w:tcMar>
              <w:top w:w="50" w:type="dxa"/>
              <w:left w:w="100" w:type="dxa"/>
            </w:tcMar>
            <w:vAlign w:val="center"/>
          </w:tcPr>
          <w:p w14:paraId="1370CD7F">
            <w:pPr>
              <w:spacing w:before="0" w:after="0"/>
              <w:ind w:left="135"/>
              <w:jc w:val="left"/>
            </w:pPr>
            <w:r>
              <w:rPr>
                <w:rFonts w:ascii="Times New Roman" w:hAnsi="Times New Roman"/>
                <w:b w:val="0"/>
                <w:i w:val="0"/>
                <w:color w:val="000000"/>
                <w:sz w:val="24"/>
              </w:rPr>
              <w:t>Число π. Длина окружности</w:t>
            </w:r>
          </w:p>
        </w:tc>
        <w:tc>
          <w:tcPr>
            <w:tcW w:w="812" w:type="dxa"/>
            <w:tcMar>
              <w:top w:w="50" w:type="dxa"/>
              <w:left w:w="100" w:type="dxa"/>
            </w:tcMar>
            <w:vAlign w:val="center"/>
          </w:tcPr>
          <w:p w14:paraId="44FA22A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A0CA798">
            <w:pPr>
              <w:spacing w:before="0" w:after="0" w:line="276" w:lineRule="auto"/>
              <w:ind w:left="135"/>
              <w:jc w:val="center"/>
            </w:pPr>
          </w:p>
        </w:tc>
        <w:tc>
          <w:tcPr>
            <w:tcW w:w="1607" w:type="dxa"/>
            <w:tcMar>
              <w:top w:w="50" w:type="dxa"/>
              <w:left w:w="100" w:type="dxa"/>
            </w:tcMar>
            <w:vAlign w:val="center"/>
          </w:tcPr>
          <w:p w14:paraId="67F7AAAE">
            <w:pPr>
              <w:spacing w:before="0" w:after="0" w:line="276" w:lineRule="auto"/>
              <w:ind w:left="135"/>
              <w:jc w:val="center"/>
            </w:pPr>
          </w:p>
        </w:tc>
        <w:tc>
          <w:tcPr>
            <w:tcW w:w="1137" w:type="dxa"/>
            <w:tcMar>
              <w:top w:w="50" w:type="dxa"/>
              <w:left w:w="100" w:type="dxa"/>
            </w:tcMar>
            <w:vAlign w:val="center"/>
          </w:tcPr>
          <w:p w14:paraId="538497BA">
            <w:pPr>
              <w:spacing w:before="0" w:after="0"/>
              <w:ind w:left="135"/>
              <w:jc w:val="left"/>
            </w:pPr>
          </w:p>
        </w:tc>
        <w:tc>
          <w:tcPr>
            <w:tcW w:w="1955" w:type="dxa"/>
            <w:tcMar>
              <w:top w:w="50" w:type="dxa"/>
              <w:left w:w="100" w:type="dxa"/>
            </w:tcMar>
            <w:vAlign w:val="center"/>
          </w:tcPr>
          <w:p w14:paraId="1643DEE2">
            <w:pPr>
              <w:spacing w:before="0" w:after="0"/>
              <w:ind w:left="135"/>
              <w:jc w:val="left"/>
            </w:pPr>
            <w:r>
              <w:fldChar w:fldCharType="begin"/>
            </w:r>
            <w:r>
              <w:instrText xml:space="preserve"> HYPERLINK "https://m.edsoo.ru/S2D0A8I0G" \h </w:instrText>
            </w:r>
            <w:r>
              <w:fldChar w:fldCharType="separate"/>
            </w:r>
            <w:r>
              <w:rPr>
                <w:rFonts w:ascii="Times New Roman" w:hAnsi="Times New Roman"/>
                <w:b w:val="0"/>
                <w:i w:val="0"/>
                <w:color w:val="0000FF"/>
                <w:sz w:val="22"/>
                <w:u w:val="single"/>
              </w:rPr>
              <w:t>https://m.edsoo.ru/S2D0A8I0G</w:t>
            </w:r>
            <w:r>
              <w:rPr>
                <w:rFonts w:ascii="Times New Roman" w:hAnsi="Times New Roman"/>
                <w:b w:val="0"/>
                <w:i w:val="0"/>
                <w:color w:val="0000FF"/>
                <w:sz w:val="22"/>
                <w:u w:val="single"/>
              </w:rPr>
              <w:fldChar w:fldCharType="end"/>
            </w:r>
          </w:p>
        </w:tc>
      </w:tr>
      <w:tr w14:paraId="18DF23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F985238">
            <w:pPr>
              <w:spacing w:before="0" w:after="0"/>
              <w:ind w:left="0"/>
              <w:jc w:val="left"/>
            </w:pPr>
            <w:r>
              <w:rPr>
                <w:rFonts w:ascii="Times New Roman" w:hAnsi="Times New Roman"/>
                <w:b w:val="0"/>
                <w:i w:val="0"/>
                <w:color w:val="000000"/>
                <w:sz w:val="24"/>
              </w:rPr>
              <w:t>50</w:t>
            </w:r>
          </w:p>
        </w:tc>
        <w:tc>
          <w:tcPr>
            <w:tcW w:w="3344" w:type="dxa"/>
            <w:tcMar>
              <w:top w:w="50" w:type="dxa"/>
              <w:left w:w="100" w:type="dxa"/>
            </w:tcMar>
            <w:vAlign w:val="center"/>
          </w:tcPr>
          <w:p w14:paraId="4226A6A3">
            <w:pPr>
              <w:spacing w:before="0" w:after="0"/>
              <w:ind w:left="135"/>
              <w:jc w:val="left"/>
            </w:pPr>
            <w:r>
              <w:rPr>
                <w:rFonts w:ascii="Times New Roman" w:hAnsi="Times New Roman"/>
                <w:b w:val="0"/>
                <w:i w:val="0"/>
                <w:color w:val="000000"/>
                <w:sz w:val="24"/>
              </w:rPr>
              <w:t>Число π. Длина окружности</w:t>
            </w:r>
          </w:p>
        </w:tc>
        <w:tc>
          <w:tcPr>
            <w:tcW w:w="812" w:type="dxa"/>
            <w:tcMar>
              <w:top w:w="50" w:type="dxa"/>
              <w:left w:w="100" w:type="dxa"/>
            </w:tcMar>
            <w:vAlign w:val="center"/>
          </w:tcPr>
          <w:p w14:paraId="2EFB28D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0B4D24B">
            <w:pPr>
              <w:spacing w:before="0" w:after="0" w:line="276" w:lineRule="auto"/>
              <w:ind w:left="135"/>
              <w:jc w:val="center"/>
            </w:pPr>
          </w:p>
        </w:tc>
        <w:tc>
          <w:tcPr>
            <w:tcW w:w="1607" w:type="dxa"/>
            <w:tcMar>
              <w:top w:w="50" w:type="dxa"/>
              <w:left w:w="100" w:type="dxa"/>
            </w:tcMar>
            <w:vAlign w:val="center"/>
          </w:tcPr>
          <w:p w14:paraId="2C448856">
            <w:pPr>
              <w:spacing w:before="0" w:after="0" w:line="276" w:lineRule="auto"/>
              <w:ind w:left="135"/>
              <w:jc w:val="center"/>
            </w:pPr>
          </w:p>
        </w:tc>
        <w:tc>
          <w:tcPr>
            <w:tcW w:w="1137" w:type="dxa"/>
            <w:tcMar>
              <w:top w:w="50" w:type="dxa"/>
              <w:left w:w="100" w:type="dxa"/>
            </w:tcMar>
            <w:vAlign w:val="center"/>
          </w:tcPr>
          <w:p w14:paraId="081F62FF">
            <w:pPr>
              <w:spacing w:before="0" w:after="0"/>
              <w:ind w:left="135"/>
              <w:jc w:val="left"/>
            </w:pPr>
          </w:p>
        </w:tc>
        <w:tc>
          <w:tcPr>
            <w:tcW w:w="1955" w:type="dxa"/>
            <w:tcMar>
              <w:top w:w="50" w:type="dxa"/>
              <w:left w:w="100" w:type="dxa"/>
            </w:tcMar>
            <w:vAlign w:val="center"/>
          </w:tcPr>
          <w:p w14:paraId="2C850231">
            <w:pPr>
              <w:spacing w:before="0" w:after="0"/>
              <w:ind w:left="135"/>
              <w:jc w:val="left"/>
            </w:pPr>
            <w:r>
              <w:fldChar w:fldCharType="begin"/>
            </w:r>
            <w:r>
              <w:instrText xml:space="preserve"> HYPERLINK "https://m.edsoo.ru/H7E4B7J1N" \h </w:instrText>
            </w:r>
            <w:r>
              <w:fldChar w:fldCharType="separate"/>
            </w:r>
            <w:r>
              <w:rPr>
                <w:rFonts w:ascii="Times New Roman" w:hAnsi="Times New Roman"/>
                <w:b w:val="0"/>
                <w:i w:val="0"/>
                <w:color w:val="0000FF"/>
                <w:sz w:val="22"/>
                <w:u w:val="single"/>
              </w:rPr>
              <w:t>https://m.edsoo.ru/H7E4B7J1N</w:t>
            </w:r>
            <w:r>
              <w:rPr>
                <w:rFonts w:ascii="Times New Roman" w:hAnsi="Times New Roman"/>
                <w:b w:val="0"/>
                <w:i w:val="0"/>
                <w:color w:val="0000FF"/>
                <w:sz w:val="22"/>
                <w:u w:val="single"/>
              </w:rPr>
              <w:fldChar w:fldCharType="end"/>
            </w:r>
          </w:p>
        </w:tc>
      </w:tr>
      <w:tr w14:paraId="592DD7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2685D16">
            <w:pPr>
              <w:spacing w:before="0" w:after="0"/>
              <w:ind w:left="0"/>
              <w:jc w:val="left"/>
            </w:pPr>
            <w:r>
              <w:rPr>
                <w:rFonts w:ascii="Times New Roman" w:hAnsi="Times New Roman"/>
                <w:b w:val="0"/>
                <w:i w:val="0"/>
                <w:color w:val="000000"/>
                <w:sz w:val="24"/>
              </w:rPr>
              <w:t>51</w:t>
            </w:r>
          </w:p>
        </w:tc>
        <w:tc>
          <w:tcPr>
            <w:tcW w:w="3344" w:type="dxa"/>
            <w:tcMar>
              <w:top w:w="50" w:type="dxa"/>
              <w:left w:w="100" w:type="dxa"/>
            </w:tcMar>
            <w:vAlign w:val="center"/>
          </w:tcPr>
          <w:p w14:paraId="5C384E07">
            <w:pPr>
              <w:spacing w:before="0" w:after="0"/>
              <w:ind w:left="135"/>
              <w:jc w:val="left"/>
            </w:pPr>
            <w:r>
              <w:rPr>
                <w:rFonts w:ascii="Times New Roman" w:hAnsi="Times New Roman"/>
                <w:b w:val="0"/>
                <w:i w:val="0"/>
                <w:color w:val="000000"/>
                <w:sz w:val="24"/>
              </w:rPr>
              <w:t>Длина дуги окружности</w:t>
            </w:r>
          </w:p>
        </w:tc>
        <w:tc>
          <w:tcPr>
            <w:tcW w:w="812" w:type="dxa"/>
            <w:tcMar>
              <w:top w:w="50" w:type="dxa"/>
              <w:left w:w="100" w:type="dxa"/>
            </w:tcMar>
            <w:vAlign w:val="center"/>
          </w:tcPr>
          <w:p w14:paraId="103795F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1EBB194">
            <w:pPr>
              <w:spacing w:before="0" w:after="0" w:line="276" w:lineRule="auto"/>
              <w:ind w:left="135"/>
              <w:jc w:val="center"/>
            </w:pPr>
          </w:p>
        </w:tc>
        <w:tc>
          <w:tcPr>
            <w:tcW w:w="1607" w:type="dxa"/>
            <w:tcMar>
              <w:top w:w="50" w:type="dxa"/>
              <w:left w:w="100" w:type="dxa"/>
            </w:tcMar>
            <w:vAlign w:val="center"/>
          </w:tcPr>
          <w:p w14:paraId="6F44572C">
            <w:pPr>
              <w:spacing w:before="0" w:after="0" w:line="276" w:lineRule="auto"/>
              <w:ind w:left="135"/>
              <w:jc w:val="center"/>
            </w:pPr>
          </w:p>
        </w:tc>
        <w:tc>
          <w:tcPr>
            <w:tcW w:w="1137" w:type="dxa"/>
            <w:tcMar>
              <w:top w:w="50" w:type="dxa"/>
              <w:left w:w="100" w:type="dxa"/>
            </w:tcMar>
            <w:vAlign w:val="center"/>
          </w:tcPr>
          <w:p w14:paraId="79F3A574">
            <w:pPr>
              <w:spacing w:before="0" w:after="0"/>
              <w:ind w:left="135"/>
              <w:jc w:val="left"/>
            </w:pPr>
          </w:p>
        </w:tc>
        <w:tc>
          <w:tcPr>
            <w:tcW w:w="1955" w:type="dxa"/>
            <w:tcMar>
              <w:top w:w="50" w:type="dxa"/>
              <w:left w:w="100" w:type="dxa"/>
            </w:tcMar>
            <w:vAlign w:val="center"/>
          </w:tcPr>
          <w:p w14:paraId="1D55A09E">
            <w:pPr>
              <w:spacing w:before="0" w:after="0"/>
              <w:ind w:left="135"/>
              <w:jc w:val="left"/>
            </w:pPr>
            <w:r>
              <w:fldChar w:fldCharType="begin"/>
            </w:r>
            <w:r>
              <w:instrText xml:space="preserve"> HYPERLINK "https://m.edsoo.ru/I6G2X5M8B" \h </w:instrText>
            </w:r>
            <w:r>
              <w:fldChar w:fldCharType="separate"/>
            </w:r>
            <w:r>
              <w:rPr>
                <w:rFonts w:ascii="Times New Roman" w:hAnsi="Times New Roman"/>
                <w:b w:val="0"/>
                <w:i w:val="0"/>
                <w:color w:val="0000FF"/>
                <w:sz w:val="22"/>
                <w:u w:val="single"/>
              </w:rPr>
              <w:t>https://m.edsoo.ru/I6G2X5M8B</w:t>
            </w:r>
            <w:r>
              <w:rPr>
                <w:rFonts w:ascii="Times New Roman" w:hAnsi="Times New Roman"/>
                <w:b w:val="0"/>
                <w:i w:val="0"/>
                <w:color w:val="0000FF"/>
                <w:sz w:val="22"/>
                <w:u w:val="single"/>
              </w:rPr>
              <w:fldChar w:fldCharType="end"/>
            </w:r>
          </w:p>
        </w:tc>
      </w:tr>
      <w:tr w14:paraId="76A60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B2E7639">
            <w:pPr>
              <w:spacing w:before="0" w:after="0"/>
              <w:ind w:left="0"/>
              <w:jc w:val="left"/>
            </w:pPr>
            <w:r>
              <w:rPr>
                <w:rFonts w:ascii="Times New Roman" w:hAnsi="Times New Roman"/>
                <w:b w:val="0"/>
                <w:i w:val="0"/>
                <w:color w:val="000000"/>
                <w:sz w:val="24"/>
              </w:rPr>
              <w:t>52</w:t>
            </w:r>
          </w:p>
        </w:tc>
        <w:tc>
          <w:tcPr>
            <w:tcW w:w="3344" w:type="dxa"/>
            <w:tcMar>
              <w:top w:w="50" w:type="dxa"/>
              <w:left w:w="100" w:type="dxa"/>
            </w:tcMar>
            <w:vAlign w:val="center"/>
          </w:tcPr>
          <w:p w14:paraId="00334CC0">
            <w:pPr>
              <w:spacing w:before="0" w:after="0"/>
              <w:ind w:left="135"/>
              <w:jc w:val="left"/>
            </w:pPr>
            <w:r>
              <w:rPr>
                <w:rFonts w:ascii="Times New Roman" w:hAnsi="Times New Roman"/>
                <w:b w:val="0"/>
                <w:i w:val="0"/>
                <w:color w:val="000000"/>
                <w:sz w:val="24"/>
              </w:rPr>
              <w:t>Радианная мера угла</w:t>
            </w:r>
          </w:p>
        </w:tc>
        <w:tc>
          <w:tcPr>
            <w:tcW w:w="812" w:type="dxa"/>
            <w:tcMar>
              <w:top w:w="50" w:type="dxa"/>
              <w:left w:w="100" w:type="dxa"/>
            </w:tcMar>
            <w:vAlign w:val="center"/>
          </w:tcPr>
          <w:p w14:paraId="514C5D9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A1289B2">
            <w:pPr>
              <w:spacing w:before="0" w:after="0" w:line="276" w:lineRule="auto"/>
              <w:ind w:left="135"/>
              <w:jc w:val="center"/>
            </w:pPr>
          </w:p>
        </w:tc>
        <w:tc>
          <w:tcPr>
            <w:tcW w:w="1607" w:type="dxa"/>
            <w:tcMar>
              <w:top w:w="50" w:type="dxa"/>
              <w:left w:w="100" w:type="dxa"/>
            </w:tcMar>
            <w:vAlign w:val="center"/>
          </w:tcPr>
          <w:p w14:paraId="62B114EC">
            <w:pPr>
              <w:spacing w:before="0" w:after="0" w:line="276" w:lineRule="auto"/>
              <w:ind w:left="135"/>
              <w:jc w:val="center"/>
            </w:pPr>
          </w:p>
        </w:tc>
        <w:tc>
          <w:tcPr>
            <w:tcW w:w="1137" w:type="dxa"/>
            <w:tcMar>
              <w:top w:w="50" w:type="dxa"/>
              <w:left w:w="100" w:type="dxa"/>
            </w:tcMar>
            <w:vAlign w:val="center"/>
          </w:tcPr>
          <w:p w14:paraId="6BF34D53">
            <w:pPr>
              <w:spacing w:before="0" w:after="0"/>
              <w:ind w:left="135"/>
              <w:jc w:val="left"/>
            </w:pPr>
          </w:p>
        </w:tc>
        <w:tc>
          <w:tcPr>
            <w:tcW w:w="1955" w:type="dxa"/>
            <w:tcMar>
              <w:top w:w="50" w:type="dxa"/>
              <w:left w:w="100" w:type="dxa"/>
            </w:tcMar>
            <w:vAlign w:val="center"/>
          </w:tcPr>
          <w:p w14:paraId="3FC2DE55">
            <w:pPr>
              <w:spacing w:before="0" w:after="0"/>
              <w:ind w:left="135"/>
              <w:jc w:val="left"/>
            </w:pPr>
            <w:r>
              <w:fldChar w:fldCharType="begin"/>
            </w:r>
            <w:r>
              <w:instrText xml:space="preserve"> HYPERLINK "https://m.edsoo.ru/A2X3T6K0Y" \h </w:instrText>
            </w:r>
            <w:r>
              <w:fldChar w:fldCharType="separate"/>
            </w:r>
            <w:r>
              <w:rPr>
                <w:rFonts w:ascii="Times New Roman" w:hAnsi="Times New Roman"/>
                <w:b w:val="0"/>
                <w:i w:val="0"/>
                <w:color w:val="0000FF"/>
                <w:sz w:val="22"/>
                <w:u w:val="single"/>
              </w:rPr>
              <w:t>https://m.edsoo.ru/A2X3T6K0Y</w:t>
            </w:r>
            <w:r>
              <w:rPr>
                <w:rFonts w:ascii="Times New Roman" w:hAnsi="Times New Roman"/>
                <w:b w:val="0"/>
                <w:i w:val="0"/>
                <w:color w:val="0000FF"/>
                <w:sz w:val="22"/>
                <w:u w:val="single"/>
              </w:rPr>
              <w:fldChar w:fldCharType="end"/>
            </w:r>
          </w:p>
        </w:tc>
      </w:tr>
      <w:tr w14:paraId="736FB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8CF2677">
            <w:pPr>
              <w:spacing w:before="0" w:after="0"/>
              <w:ind w:left="0"/>
              <w:jc w:val="left"/>
            </w:pPr>
            <w:r>
              <w:rPr>
                <w:rFonts w:ascii="Times New Roman" w:hAnsi="Times New Roman"/>
                <w:b w:val="0"/>
                <w:i w:val="0"/>
                <w:color w:val="000000"/>
                <w:sz w:val="24"/>
              </w:rPr>
              <w:t>53</w:t>
            </w:r>
          </w:p>
        </w:tc>
        <w:tc>
          <w:tcPr>
            <w:tcW w:w="3344" w:type="dxa"/>
            <w:tcMar>
              <w:top w:w="50" w:type="dxa"/>
              <w:left w:w="100" w:type="dxa"/>
            </w:tcMar>
            <w:vAlign w:val="center"/>
          </w:tcPr>
          <w:p w14:paraId="74FEC0AD">
            <w:pPr>
              <w:spacing w:before="0" w:after="0"/>
              <w:ind w:left="135"/>
              <w:jc w:val="left"/>
            </w:pPr>
            <w:r>
              <w:rPr>
                <w:rFonts w:ascii="Times New Roman" w:hAnsi="Times New Roman"/>
                <w:b w:val="0"/>
                <w:i w:val="0"/>
                <w:color w:val="000000"/>
                <w:sz w:val="24"/>
              </w:rPr>
              <w:t>Площадь круга, сектора, сегмента</w:t>
            </w:r>
          </w:p>
        </w:tc>
        <w:tc>
          <w:tcPr>
            <w:tcW w:w="812" w:type="dxa"/>
            <w:tcMar>
              <w:top w:w="50" w:type="dxa"/>
              <w:left w:w="100" w:type="dxa"/>
            </w:tcMar>
            <w:vAlign w:val="center"/>
          </w:tcPr>
          <w:p w14:paraId="401F3E0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2454000">
            <w:pPr>
              <w:spacing w:before="0" w:after="0" w:line="276" w:lineRule="auto"/>
              <w:ind w:left="135"/>
              <w:jc w:val="center"/>
            </w:pPr>
          </w:p>
        </w:tc>
        <w:tc>
          <w:tcPr>
            <w:tcW w:w="1607" w:type="dxa"/>
            <w:tcMar>
              <w:top w:w="50" w:type="dxa"/>
              <w:left w:w="100" w:type="dxa"/>
            </w:tcMar>
            <w:vAlign w:val="center"/>
          </w:tcPr>
          <w:p w14:paraId="2032E68B">
            <w:pPr>
              <w:spacing w:before="0" w:after="0" w:line="276" w:lineRule="auto"/>
              <w:ind w:left="135"/>
              <w:jc w:val="center"/>
            </w:pPr>
          </w:p>
        </w:tc>
        <w:tc>
          <w:tcPr>
            <w:tcW w:w="1137" w:type="dxa"/>
            <w:tcMar>
              <w:top w:w="50" w:type="dxa"/>
              <w:left w:w="100" w:type="dxa"/>
            </w:tcMar>
            <w:vAlign w:val="center"/>
          </w:tcPr>
          <w:p w14:paraId="6D2526E9">
            <w:pPr>
              <w:spacing w:before="0" w:after="0"/>
              <w:ind w:left="135"/>
              <w:jc w:val="left"/>
            </w:pPr>
          </w:p>
        </w:tc>
        <w:tc>
          <w:tcPr>
            <w:tcW w:w="1955" w:type="dxa"/>
            <w:tcMar>
              <w:top w:w="50" w:type="dxa"/>
              <w:left w:w="100" w:type="dxa"/>
            </w:tcMar>
            <w:vAlign w:val="center"/>
          </w:tcPr>
          <w:p w14:paraId="3BB5CEEC">
            <w:pPr>
              <w:spacing w:before="0" w:after="0"/>
              <w:ind w:left="135"/>
              <w:jc w:val="left"/>
            </w:pPr>
            <w:r>
              <w:fldChar w:fldCharType="begin"/>
            </w:r>
            <w:r>
              <w:instrText xml:space="preserve"> HYPERLINK "https://m.edsoo.ru/J2Q4S3W9R" \h </w:instrText>
            </w:r>
            <w:r>
              <w:fldChar w:fldCharType="separate"/>
            </w:r>
            <w:r>
              <w:rPr>
                <w:rFonts w:ascii="Times New Roman" w:hAnsi="Times New Roman"/>
                <w:b w:val="0"/>
                <w:i w:val="0"/>
                <w:color w:val="0000FF"/>
                <w:sz w:val="22"/>
                <w:u w:val="single"/>
              </w:rPr>
              <w:t>https://m.edsoo.ru/J2Q4S3W9R</w:t>
            </w:r>
            <w:r>
              <w:rPr>
                <w:rFonts w:ascii="Times New Roman" w:hAnsi="Times New Roman"/>
                <w:b w:val="0"/>
                <w:i w:val="0"/>
                <w:color w:val="0000FF"/>
                <w:sz w:val="22"/>
                <w:u w:val="single"/>
              </w:rPr>
              <w:fldChar w:fldCharType="end"/>
            </w:r>
          </w:p>
        </w:tc>
      </w:tr>
      <w:tr w14:paraId="2C70FB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283B739">
            <w:pPr>
              <w:spacing w:before="0" w:after="0"/>
              <w:ind w:left="0"/>
              <w:jc w:val="left"/>
            </w:pPr>
            <w:r>
              <w:rPr>
                <w:rFonts w:ascii="Times New Roman" w:hAnsi="Times New Roman"/>
                <w:b w:val="0"/>
                <w:i w:val="0"/>
                <w:color w:val="000000"/>
                <w:sz w:val="24"/>
              </w:rPr>
              <w:t>54</w:t>
            </w:r>
          </w:p>
        </w:tc>
        <w:tc>
          <w:tcPr>
            <w:tcW w:w="3344" w:type="dxa"/>
            <w:tcMar>
              <w:top w:w="50" w:type="dxa"/>
              <w:left w:w="100" w:type="dxa"/>
            </w:tcMar>
            <w:vAlign w:val="center"/>
          </w:tcPr>
          <w:p w14:paraId="1E4C0A7D">
            <w:pPr>
              <w:spacing w:before="0" w:after="0"/>
              <w:ind w:left="135"/>
              <w:jc w:val="left"/>
            </w:pPr>
            <w:r>
              <w:rPr>
                <w:rFonts w:ascii="Times New Roman" w:hAnsi="Times New Roman"/>
                <w:b w:val="0"/>
                <w:i w:val="0"/>
                <w:color w:val="000000"/>
                <w:sz w:val="24"/>
              </w:rPr>
              <w:t>Площадь круга, сектора, сегмента</w:t>
            </w:r>
          </w:p>
        </w:tc>
        <w:tc>
          <w:tcPr>
            <w:tcW w:w="812" w:type="dxa"/>
            <w:tcMar>
              <w:top w:w="50" w:type="dxa"/>
              <w:left w:w="100" w:type="dxa"/>
            </w:tcMar>
            <w:vAlign w:val="center"/>
          </w:tcPr>
          <w:p w14:paraId="6F6B443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2016210">
            <w:pPr>
              <w:spacing w:before="0" w:after="0" w:line="276" w:lineRule="auto"/>
              <w:ind w:left="135"/>
              <w:jc w:val="center"/>
            </w:pPr>
          </w:p>
        </w:tc>
        <w:tc>
          <w:tcPr>
            <w:tcW w:w="1607" w:type="dxa"/>
            <w:tcMar>
              <w:top w:w="50" w:type="dxa"/>
              <w:left w:w="100" w:type="dxa"/>
            </w:tcMar>
            <w:vAlign w:val="center"/>
          </w:tcPr>
          <w:p w14:paraId="1EB11160">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7A35AD9A">
            <w:pPr>
              <w:spacing w:before="0" w:after="0"/>
              <w:ind w:left="135"/>
              <w:jc w:val="left"/>
            </w:pPr>
          </w:p>
        </w:tc>
        <w:tc>
          <w:tcPr>
            <w:tcW w:w="1955" w:type="dxa"/>
            <w:tcMar>
              <w:top w:w="50" w:type="dxa"/>
              <w:left w:w="100" w:type="dxa"/>
            </w:tcMar>
            <w:vAlign w:val="center"/>
          </w:tcPr>
          <w:p w14:paraId="54A878B6">
            <w:pPr>
              <w:spacing w:before="0" w:after="0"/>
              <w:ind w:left="135"/>
              <w:jc w:val="left"/>
            </w:pPr>
            <w:r>
              <w:fldChar w:fldCharType="begin"/>
            </w:r>
            <w:r>
              <w:instrText xml:space="preserve"> HYPERLINK "https://m.edsoo.ru/S1F4B9Q7C" \h </w:instrText>
            </w:r>
            <w:r>
              <w:fldChar w:fldCharType="separate"/>
            </w:r>
            <w:r>
              <w:rPr>
                <w:rFonts w:ascii="Times New Roman" w:hAnsi="Times New Roman"/>
                <w:b w:val="0"/>
                <w:i w:val="0"/>
                <w:color w:val="0000FF"/>
                <w:sz w:val="22"/>
                <w:u w:val="single"/>
              </w:rPr>
              <w:t>https://m.edsoo.ru/S1F4B9Q7C</w:t>
            </w:r>
            <w:r>
              <w:rPr>
                <w:rFonts w:ascii="Times New Roman" w:hAnsi="Times New Roman"/>
                <w:b w:val="0"/>
                <w:i w:val="0"/>
                <w:color w:val="0000FF"/>
                <w:sz w:val="22"/>
                <w:u w:val="single"/>
              </w:rPr>
              <w:fldChar w:fldCharType="end"/>
            </w:r>
          </w:p>
        </w:tc>
      </w:tr>
      <w:tr w14:paraId="0B0B1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664C8A9">
            <w:pPr>
              <w:spacing w:before="0" w:after="0"/>
              <w:ind w:left="0"/>
              <w:jc w:val="left"/>
            </w:pPr>
            <w:r>
              <w:rPr>
                <w:rFonts w:ascii="Times New Roman" w:hAnsi="Times New Roman"/>
                <w:b w:val="0"/>
                <w:i w:val="0"/>
                <w:color w:val="000000"/>
                <w:sz w:val="24"/>
              </w:rPr>
              <w:t>55</w:t>
            </w:r>
          </w:p>
        </w:tc>
        <w:tc>
          <w:tcPr>
            <w:tcW w:w="3344" w:type="dxa"/>
            <w:tcMar>
              <w:top w:w="50" w:type="dxa"/>
              <w:left w:w="100" w:type="dxa"/>
            </w:tcMar>
            <w:vAlign w:val="center"/>
          </w:tcPr>
          <w:p w14:paraId="60CCA6E7">
            <w:pPr>
              <w:spacing w:before="0" w:after="0"/>
              <w:ind w:left="135"/>
              <w:jc w:val="left"/>
            </w:pPr>
            <w:r>
              <w:rPr>
                <w:rFonts w:ascii="Times New Roman" w:hAnsi="Times New Roman"/>
                <w:b w:val="0"/>
                <w:i w:val="0"/>
                <w:color w:val="000000"/>
                <w:sz w:val="24"/>
              </w:rPr>
              <w:t>Площадь круга, сектора, сегмента</w:t>
            </w:r>
          </w:p>
        </w:tc>
        <w:tc>
          <w:tcPr>
            <w:tcW w:w="812" w:type="dxa"/>
            <w:tcMar>
              <w:top w:w="50" w:type="dxa"/>
              <w:left w:w="100" w:type="dxa"/>
            </w:tcMar>
            <w:vAlign w:val="center"/>
          </w:tcPr>
          <w:p w14:paraId="65D0F9C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A47E8C7">
            <w:pPr>
              <w:spacing w:before="0" w:after="0" w:line="276" w:lineRule="auto"/>
              <w:ind w:left="135"/>
              <w:jc w:val="center"/>
            </w:pPr>
          </w:p>
        </w:tc>
        <w:tc>
          <w:tcPr>
            <w:tcW w:w="1607" w:type="dxa"/>
            <w:tcMar>
              <w:top w:w="50" w:type="dxa"/>
              <w:left w:w="100" w:type="dxa"/>
            </w:tcMar>
            <w:vAlign w:val="center"/>
          </w:tcPr>
          <w:p w14:paraId="5ACAA177">
            <w:pPr>
              <w:spacing w:before="0" w:after="0" w:line="276" w:lineRule="auto"/>
              <w:ind w:left="135"/>
              <w:jc w:val="center"/>
            </w:pPr>
          </w:p>
        </w:tc>
        <w:tc>
          <w:tcPr>
            <w:tcW w:w="1137" w:type="dxa"/>
            <w:tcMar>
              <w:top w:w="50" w:type="dxa"/>
              <w:left w:w="100" w:type="dxa"/>
            </w:tcMar>
            <w:vAlign w:val="center"/>
          </w:tcPr>
          <w:p w14:paraId="51827D45">
            <w:pPr>
              <w:spacing w:before="0" w:after="0"/>
              <w:ind w:left="135"/>
              <w:jc w:val="left"/>
            </w:pPr>
          </w:p>
        </w:tc>
        <w:tc>
          <w:tcPr>
            <w:tcW w:w="1955" w:type="dxa"/>
            <w:tcMar>
              <w:top w:w="50" w:type="dxa"/>
              <w:left w:w="100" w:type="dxa"/>
            </w:tcMar>
            <w:vAlign w:val="center"/>
          </w:tcPr>
          <w:p w14:paraId="2FF8A6E6">
            <w:pPr>
              <w:spacing w:before="0" w:after="0"/>
              <w:ind w:left="135"/>
              <w:jc w:val="left"/>
            </w:pPr>
            <w:r>
              <w:fldChar w:fldCharType="begin"/>
            </w:r>
            <w:r>
              <w:instrText xml:space="preserve"> HYPERLINK "https://m.edsoo.ru/C9S0M0W9C" \h </w:instrText>
            </w:r>
            <w:r>
              <w:fldChar w:fldCharType="separate"/>
            </w:r>
            <w:r>
              <w:rPr>
                <w:rFonts w:ascii="Times New Roman" w:hAnsi="Times New Roman"/>
                <w:b w:val="0"/>
                <w:i w:val="0"/>
                <w:color w:val="0000FF"/>
                <w:sz w:val="22"/>
                <w:u w:val="single"/>
              </w:rPr>
              <w:t>https://m.edsoo.ru/C9S0M0W9C</w:t>
            </w:r>
            <w:r>
              <w:rPr>
                <w:rFonts w:ascii="Times New Roman" w:hAnsi="Times New Roman"/>
                <w:b w:val="0"/>
                <w:i w:val="0"/>
                <w:color w:val="0000FF"/>
                <w:sz w:val="22"/>
                <w:u w:val="single"/>
              </w:rPr>
              <w:fldChar w:fldCharType="end"/>
            </w:r>
          </w:p>
        </w:tc>
      </w:tr>
      <w:tr w14:paraId="44D970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20B66C9">
            <w:pPr>
              <w:spacing w:before="0" w:after="0"/>
              <w:ind w:left="0"/>
              <w:jc w:val="left"/>
            </w:pPr>
            <w:r>
              <w:rPr>
                <w:rFonts w:ascii="Times New Roman" w:hAnsi="Times New Roman"/>
                <w:b w:val="0"/>
                <w:i w:val="0"/>
                <w:color w:val="000000"/>
                <w:sz w:val="24"/>
              </w:rPr>
              <w:t>56</w:t>
            </w:r>
          </w:p>
        </w:tc>
        <w:tc>
          <w:tcPr>
            <w:tcW w:w="3344" w:type="dxa"/>
            <w:tcMar>
              <w:top w:w="50" w:type="dxa"/>
              <w:left w:w="100" w:type="dxa"/>
            </w:tcMar>
            <w:vAlign w:val="center"/>
          </w:tcPr>
          <w:p w14:paraId="6040CF72">
            <w:pPr>
              <w:spacing w:before="0" w:after="0"/>
              <w:ind w:left="135"/>
              <w:jc w:val="left"/>
            </w:pPr>
            <w:r>
              <w:rPr>
                <w:rFonts w:ascii="Times New Roman" w:hAnsi="Times New Roman"/>
                <w:b w:val="0"/>
                <w:i w:val="0"/>
                <w:color w:val="000000"/>
                <w:sz w:val="24"/>
              </w:rPr>
              <w:t>Понятие о движении плоскости</w:t>
            </w:r>
          </w:p>
        </w:tc>
        <w:tc>
          <w:tcPr>
            <w:tcW w:w="812" w:type="dxa"/>
            <w:tcMar>
              <w:top w:w="50" w:type="dxa"/>
              <w:left w:w="100" w:type="dxa"/>
            </w:tcMar>
            <w:vAlign w:val="center"/>
          </w:tcPr>
          <w:p w14:paraId="5C2BF45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42D2820">
            <w:pPr>
              <w:spacing w:before="0" w:after="0" w:line="276" w:lineRule="auto"/>
              <w:ind w:left="135"/>
              <w:jc w:val="center"/>
            </w:pPr>
          </w:p>
        </w:tc>
        <w:tc>
          <w:tcPr>
            <w:tcW w:w="1607" w:type="dxa"/>
            <w:tcMar>
              <w:top w:w="50" w:type="dxa"/>
              <w:left w:w="100" w:type="dxa"/>
            </w:tcMar>
            <w:vAlign w:val="center"/>
          </w:tcPr>
          <w:p w14:paraId="77CCA39D">
            <w:pPr>
              <w:spacing w:before="0" w:after="0" w:line="276" w:lineRule="auto"/>
              <w:ind w:left="135"/>
              <w:jc w:val="center"/>
            </w:pPr>
          </w:p>
        </w:tc>
        <w:tc>
          <w:tcPr>
            <w:tcW w:w="1137" w:type="dxa"/>
            <w:tcMar>
              <w:top w:w="50" w:type="dxa"/>
              <w:left w:w="100" w:type="dxa"/>
            </w:tcMar>
            <w:vAlign w:val="center"/>
          </w:tcPr>
          <w:p w14:paraId="36F984DE">
            <w:pPr>
              <w:spacing w:before="0" w:after="0"/>
              <w:ind w:left="135"/>
              <w:jc w:val="left"/>
            </w:pPr>
          </w:p>
        </w:tc>
        <w:tc>
          <w:tcPr>
            <w:tcW w:w="1955" w:type="dxa"/>
            <w:tcMar>
              <w:top w:w="50" w:type="dxa"/>
              <w:left w:w="100" w:type="dxa"/>
            </w:tcMar>
            <w:vAlign w:val="center"/>
          </w:tcPr>
          <w:p w14:paraId="102EB21C">
            <w:pPr>
              <w:spacing w:before="0" w:after="0"/>
              <w:ind w:left="135"/>
              <w:jc w:val="left"/>
            </w:pPr>
            <w:r>
              <w:fldChar w:fldCharType="begin"/>
            </w:r>
            <w:r>
              <w:instrText xml:space="preserve"> HYPERLINK "https://m.edsoo.ru/Q9L2O5I9L" \h </w:instrText>
            </w:r>
            <w:r>
              <w:fldChar w:fldCharType="separate"/>
            </w:r>
            <w:r>
              <w:rPr>
                <w:rFonts w:ascii="Times New Roman" w:hAnsi="Times New Roman"/>
                <w:b w:val="0"/>
                <w:i w:val="0"/>
                <w:color w:val="0000FF"/>
                <w:sz w:val="22"/>
                <w:u w:val="single"/>
              </w:rPr>
              <w:t>https://m.edsoo.ru/Q9L2O5I9L</w:t>
            </w:r>
            <w:r>
              <w:rPr>
                <w:rFonts w:ascii="Times New Roman" w:hAnsi="Times New Roman"/>
                <w:b w:val="0"/>
                <w:i w:val="0"/>
                <w:color w:val="0000FF"/>
                <w:sz w:val="22"/>
                <w:u w:val="single"/>
              </w:rPr>
              <w:fldChar w:fldCharType="end"/>
            </w:r>
          </w:p>
        </w:tc>
      </w:tr>
      <w:tr w14:paraId="6D763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143B4F8">
            <w:pPr>
              <w:spacing w:before="0" w:after="0"/>
              <w:ind w:left="0"/>
              <w:jc w:val="left"/>
            </w:pPr>
            <w:r>
              <w:rPr>
                <w:rFonts w:ascii="Times New Roman" w:hAnsi="Times New Roman"/>
                <w:b w:val="0"/>
                <w:i w:val="0"/>
                <w:color w:val="000000"/>
                <w:sz w:val="24"/>
              </w:rPr>
              <w:t>57</w:t>
            </w:r>
          </w:p>
        </w:tc>
        <w:tc>
          <w:tcPr>
            <w:tcW w:w="3344" w:type="dxa"/>
            <w:tcMar>
              <w:top w:w="50" w:type="dxa"/>
              <w:left w:w="100" w:type="dxa"/>
            </w:tcMar>
            <w:vAlign w:val="center"/>
          </w:tcPr>
          <w:p w14:paraId="68B61D4E">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5C1D52A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4E8236C">
            <w:pPr>
              <w:spacing w:before="0" w:after="0" w:line="276" w:lineRule="auto"/>
              <w:ind w:left="135"/>
              <w:jc w:val="center"/>
            </w:pPr>
          </w:p>
        </w:tc>
        <w:tc>
          <w:tcPr>
            <w:tcW w:w="1607" w:type="dxa"/>
            <w:tcMar>
              <w:top w:w="50" w:type="dxa"/>
              <w:left w:w="100" w:type="dxa"/>
            </w:tcMar>
            <w:vAlign w:val="center"/>
          </w:tcPr>
          <w:p w14:paraId="1D4FE29E">
            <w:pPr>
              <w:spacing w:before="0" w:after="0" w:line="276" w:lineRule="auto"/>
              <w:ind w:left="135"/>
              <w:jc w:val="center"/>
            </w:pPr>
          </w:p>
        </w:tc>
        <w:tc>
          <w:tcPr>
            <w:tcW w:w="1137" w:type="dxa"/>
            <w:tcMar>
              <w:top w:w="50" w:type="dxa"/>
              <w:left w:w="100" w:type="dxa"/>
            </w:tcMar>
            <w:vAlign w:val="center"/>
          </w:tcPr>
          <w:p w14:paraId="2271D1C8">
            <w:pPr>
              <w:spacing w:before="0" w:after="0"/>
              <w:ind w:left="135"/>
              <w:jc w:val="left"/>
            </w:pPr>
          </w:p>
        </w:tc>
        <w:tc>
          <w:tcPr>
            <w:tcW w:w="1955" w:type="dxa"/>
            <w:tcMar>
              <w:top w:w="50" w:type="dxa"/>
              <w:left w:w="100" w:type="dxa"/>
            </w:tcMar>
            <w:vAlign w:val="center"/>
          </w:tcPr>
          <w:p w14:paraId="19E764EA">
            <w:pPr>
              <w:spacing w:before="0" w:after="0"/>
              <w:ind w:left="135"/>
              <w:jc w:val="left"/>
            </w:pPr>
            <w:r>
              <w:fldChar w:fldCharType="begin"/>
            </w:r>
            <w:r>
              <w:instrText xml:space="preserve"> HYPERLINK "https://m.edsoo.ru/P8Y9B9L3H" \h </w:instrText>
            </w:r>
            <w:r>
              <w:fldChar w:fldCharType="separate"/>
            </w:r>
            <w:r>
              <w:rPr>
                <w:rFonts w:ascii="Times New Roman" w:hAnsi="Times New Roman"/>
                <w:b w:val="0"/>
                <w:i w:val="0"/>
                <w:color w:val="0000FF"/>
                <w:sz w:val="22"/>
                <w:u w:val="single"/>
              </w:rPr>
              <w:t>https://m.edsoo.ru/P8Y9B9L3H</w:t>
            </w:r>
            <w:r>
              <w:rPr>
                <w:rFonts w:ascii="Times New Roman" w:hAnsi="Times New Roman"/>
                <w:b w:val="0"/>
                <w:i w:val="0"/>
                <w:color w:val="0000FF"/>
                <w:sz w:val="22"/>
                <w:u w:val="single"/>
              </w:rPr>
              <w:fldChar w:fldCharType="end"/>
            </w:r>
          </w:p>
        </w:tc>
      </w:tr>
      <w:tr w14:paraId="4CEEE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47468E6">
            <w:pPr>
              <w:spacing w:before="0" w:after="0"/>
              <w:ind w:left="0"/>
              <w:jc w:val="left"/>
            </w:pPr>
            <w:r>
              <w:rPr>
                <w:rFonts w:ascii="Times New Roman" w:hAnsi="Times New Roman"/>
                <w:b w:val="0"/>
                <w:i w:val="0"/>
                <w:color w:val="000000"/>
                <w:sz w:val="24"/>
              </w:rPr>
              <w:t>58</w:t>
            </w:r>
          </w:p>
        </w:tc>
        <w:tc>
          <w:tcPr>
            <w:tcW w:w="3344" w:type="dxa"/>
            <w:tcMar>
              <w:top w:w="50" w:type="dxa"/>
              <w:left w:w="100" w:type="dxa"/>
            </w:tcMar>
            <w:vAlign w:val="center"/>
          </w:tcPr>
          <w:p w14:paraId="3348EA9B">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63EF7C8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BABA237">
            <w:pPr>
              <w:spacing w:before="0" w:after="0" w:line="276" w:lineRule="auto"/>
              <w:ind w:left="135"/>
              <w:jc w:val="center"/>
            </w:pPr>
          </w:p>
        </w:tc>
        <w:tc>
          <w:tcPr>
            <w:tcW w:w="1607" w:type="dxa"/>
            <w:tcMar>
              <w:top w:w="50" w:type="dxa"/>
              <w:left w:w="100" w:type="dxa"/>
            </w:tcMar>
            <w:vAlign w:val="center"/>
          </w:tcPr>
          <w:p w14:paraId="0B4C4E09">
            <w:pPr>
              <w:spacing w:before="0" w:after="0" w:line="276" w:lineRule="auto"/>
              <w:ind w:left="135"/>
              <w:jc w:val="center"/>
            </w:pPr>
          </w:p>
        </w:tc>
        <w:tc>
          <w:tcPr>
            <w:tcW w:w="1137" w:type="dxa"/>
            <w:tcMar>
              <w:top w:w="50" w:type="dxa"/>
              <w:left w:w="100" w:type="dxa"/>
            </w:tcMar>
            <w:vAlign w:val="center"/>
          </w:tcPr>
          <w:p w14:paraId="7E84D501">
            <w:pPr>
              <w:spacing w:before="0" w:after="0"/>
              <w:ind w:left="135"/>
              <w:jc w:val="left"/>
            </w:pPr>
          </w:p>
        </w:tc>
        <w:tc>
          <w:tcPr>
            <w:tcW w:w="1955" w:type="dxa"/>
            <w:tcMar>
              <w:top w:w="50" w:type="dxa"/>
              <w:left w:w="100" w:type="dxa"/>
            </w:tcMar>
            <w:vAlign w:val="center"/>
          </w:tcPr>
          <w:p w14:paraId="73D3516F">
            <w:pPr>
              <w:spacing w:before="0" w:after="0"/>
              <w:ind w:left="135"/>
              <w:jc w:val="left"/>
            </w:pPr>
            <w:r>
              <w:fldChar w:fldCharType="begin"/>
            </w:r>
            <w:r>
              <w:instrText xml:space="preserve"> HYPERLINK "https://m.edsoo.ru/N7G2I2Y2T" \h </w:instrText>
            </w:r>
            <w:r>
              <w:fldChar w:fldCharType="separate"/>
            </w:r>
            <w:r>
              <w:rPr>
                <w:rFonts w:ascii="Times New Roman" w:hAnsi="Times New Roman"/>
                <w:b w:val="0"/>
                <w:i w:val="0"/>
                <w:color w:val="0000FF"/>
                <w:sz w:val="22"/>
                <w:u w:val="single"/>
              </w:rPr>
              <w:t>https://m.edsoo.ru/N7G2I2Y2T</w:t>
            </w:r>
            <w:r>
              <w:rPr>
                <w:rFonts w:ascii="Times New Roman" w:hAnsi="Times New Roman"/>
                <w:b w:val="0"/>
                <w:i w:val="0"/>
                <w:color w:val="0000FF"/>
                <w:sz w:val="22"/>
                <w:u w:val="single"/>
              </w:rPr>
              <w:fldChar w:fldCharType="end"/>
            </w:r>
          </w:p>
        </w:tc>
      </w:tr>
      <w:tr w14:paraId="07730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807D4A3">
            <w:pPr>
              <w:spacing w:before="0" w:after="0"/>
              <w:ind w:left="0"/>
              <w:jc w:val="left"/>
            </w:pPr>
            <w:r>
              <w:rPr>
                <w:rFonts w:ascii="Times New Roman" w:hAnsi="Times New Roman"/>
                <w:b w:val="0"/>
                <w:i w:val="0"/>
                <w:color w:val="000000"/>
                <w:sz w:val="24"/>
              </w:rPr>
              <w:t>59</w:t>
            </w:r>
          </w:p>
        </w:tc>
        <w:tc>
          <w:tcPr>
            <w:tcW w:w="3344" w:type="dxa"/>
            <w:tcMar>
              <w:top w:w="50" w:type="dxa"/>
              <w:left w:w="100" w:type="dxa"/>
            </w:tcMar>
            <w:vAlign w:val="center"/>
          </w:tcPr>
          <w:p w14:paraId="05E6B51C">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41B7416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09280F3">
            <w:pPr>
              <w:spacing w:before="0" w:after="0" w:line="276" w:lineRule="auto"/>
              <w:ind w:left="135"/>
              <w:jc w:val="center"/>
            </w:pPr>
          </w:p>
        </w:tc>
        <w:tc>
          <w:tcPr>
            <w:tcW w:w="1607" w:type="dxa"/>
            <w:tcMar>
              <w:top w:w="50" w:type="dxa"/>
              <w:left w:w="100" w:type="dxa"/>
            </w:tcMar>
            <w:vAlign w:val="center"/>
          </w:tcPr>
          <w:p w14:paraId="5BA49A9E">
            <w:pPr>
              <w:spacing w:before="0" w:after="0" w:line="276" w:lineRule="auto"/>
              <w:ind w:left="135"/>
              <w:jc w:val="center"/>
            </w:pPr>
          </w:p>
        </w:tc>
        <w:tc>
          <w:tcPr>
            <w:tcW w:w="1137" w:type="dxa"/>
            <w:tcMar>
              <w:top w:w="50" w:type="dxa"/>
              <w:left w:w="100" w:type="dxa"/>
            </w:tcMar>
            <w:vAlign w:val="center"/>
          </w:tcPr>
          <w:p w14:paraId="04EDDCDB">
            <w:pPr>
              <w:spacing w:before="0" w:after="0"/>
              <w:ind w:left="135"/>
              <w:jc w:val="left"/>
            </w:pPr>
          </w:p>
        </w:tc>
        <w:tc>
          <w:tcPr>
            <w:tcW w:w="1955" w:type="dxa"/>
            <w:tcMar>
              <w:top w:w="50" w:type="dxa"/>
              <w:left w:w="100" w:type="dxa"/>
            </w:tcMar>
            <w:vAlign w:val="center"/>
          </w:tcPr>
          <w:p w14:paraId="1D871926">
            <w:pPr>
              <w:spacing w:before="0" w:after="0"/>
              <w:ind w:left="135"/>
              <w:jc w:val="left"/>
            </w:pPr>
            <w:r>
              <w:fldChar w:fldCharType="begin"/>
            </w:r>
            <w:r>
              <w:instrText xml:space="preserve"> HYPERLINK "https://m.edsoo.ru/T8D4B6J1R" \h </w:instrText>
            </w:r>
            <w:r>
              <w:fldChar w:fldCharType="separate"/>
            </w:r>
            <w:r>
              <w:rPr>
                <w:rFonts w:ascii="Times New Roman" w:hAnsi="Times New Roman"/>
                <w:b w:val="0"/>
                <w:i w:val="0"/>
                <w:color w:val="0000FF"/>
                <w:sz w:val="22"/>
                <w:u w:val="single"/>
              </w:rPr>
              <w:t>https://m.edsoo.ru/T8D4B6J1R</w:t>
            </w:r>
            <w:r>
              <w:rPr>
                <w:rFonts w:ascii="Times New Roman" w:hAnsi="Times New Roman"/>
                <w:b w:val="0"/>
                <w:i w:val="0"/>
                <w:color w:val="0000FF"/>
                <w:sz w:val="22"/>
                <w:u w:val="single"/>
              </w:rPr>
              <w:fldChar w:fldCharType="end"/>
            </w:r>
          </w:p>
        </w:tc>
      </w:tr>
      <w:tr w14:paraId="4DA0AA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8CBAEB9">
            <w:pPr>
              <w:spacing w:before="0" w:after="0"/>
              <w:ind w:left="0"/>
              <w:jc w:val="left"/>
            </w:pPr>
            <w:r>
              <w:rPr>
                <w:rFonts w:ascii="Times New Roman" w:hAnsi="Times New Roman"/>
                <w:b w:val="0"/>
                <w:i w:val="0"/>
                <w:color w:val="000000"/>
                <w:sz w:val="24"/>
              </w:rPr>
              <w:t>60</w:t>
            </w:r>
          </w:p>
        </w:tc>
        <w:tc>
          <w:tcPr>
            <w:tcW w:w="3344" w:type="dxa"/>
            <w:tcMar>
              <w:top w:w="50" w:type="dxa"/>
              <w:left w:w="100" w:type="dxa"/>
            </w:tcMar>
            <w:vAlign w:val="center"/>
          </w:tcPr>
          <w:p w14:paraId="07B2AC47">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5A29841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6A2C373">
            <w:pPr>
              <w:spacing w:before="0" w:after="0" w:line="276" w:lineRule="auto"/>
              <w:ind w:left="135"/>
              <w:jc w:val="center"/>
            </w:pPr>
          </w:p>
        </w:tc>
        <w:tc>
          <w:tcPr>
            <w:tcW w:w="1607" w:type="dxa"/>
            <w:tcMar>
              <w:top w:w="50" w:type="dxa"/>
              <w:left w:w="100" w:type="dxa"/>
            </w:tcMar>
            <w:vAlign w:val="center"/>
          </w:tcPr>
          <w:p w14:paraId="1BC1A8AA">
            <w:pPr>
              <w:spacing w:before="0" w:after="0" w:line="276" w:lineRule="auto"/>
              <w:ind w:left="135"/>
              <w:jc w:val="center"/>
            </w:pPr>
            <w:r>
              <w:rPr>
                <w:rFonts w:ascii="Times New Roman" w:hAnsi="Times New Roman"/>
                <w:b w:val="0"/>
                <w:i w:val="0"/>
                <w:color w:val="000000"/>
                <w:sz w:val="24"/>
              </w:rPr>
              <w:t xml:space="preserve"> 1 </w:t>
            </w:r>
          </w:p>
        </w:tc>
        <w:tc>
          <w:tcPr>
            <w:tcW w:w="1137" w:type="dxa"/>
            <w:tcMar>
              <w:top w:w="50" w:type="dxa"/>
              <w:left w:w="100" w:type="dxa"/>
            </w:tcMar>
            <w:vAlign w:val="center"/>
          </w:tcPr>
          <w:p w14:paraId="080C182C">
            <w:pPr>
              <w:spacing w:before="0" w:after="0"/>
              <w:ind w:left="135"/>
              <w:jc w:val="left"/>
            </w:pPr>
          </w:p>
        </w:tc>
        <w:tc>
          <w:tcPr>
            <w:tcW w:w="1955" w:type="dxa"/>
            <w:tcMar>
              <w:top w:w="50" w:type="dxa"/>
              <w:left w:w="100" w:type="dxa"/>
            </w:tcMar>
            <w:vAlign w:val="center"/>
          </w:tcPr>
          <w:p w14:paraId="3A76B6F5">
            <w:pPr>
              <w:spacing w:before="0" w:after="0"/>
              <w:ind w:left="135"/>
              <w:jc w:val="left"/>
            </w:pPr>
            <w:r>
              <w:fldChar w:fldCharType="begin"/>
            </w:r>
            <w:r>
              <w:instrText xml:space="preserve"> HYPERLINK "https://m.edsoo.ru/K8G3M1M7M" \h </w:instrText>
            </w:r>
            <w:r>
              <w:fldChar w:fldCharType="separate"/>
            </w:r>
            <w:r>
              <w:rPr>
                <w:rFonts w:ascii="Times New Roman" w:hAnsi="Times New Roman"/>
                <w:b w:val="0"/>
                <w:i w:val="0"/>
                <w:color w:val="0000FF"/>
                <w:sz w:val="22"/>
                <w:u w:val="single"/>
              </w:rPr>
              <w:t>https://m.edsoo.ru/K8G3M1M7M</w:t>
            </w:r>
            <w:r>
              <w:rPr>
                <w:rFonts w:ascii="Times New Roman" w:hAnsi="Times New Roman"/>
                <w:b w:val="0"/>
                <w:i w:val="0"/>
                <w:color w:val="0000FF"/>
                <w:sz w:val="22"/>
                <w:u w:val="single"/>
              </w:rPr>
              <w:fldChar w:fldCharType="end"/>
            </w:r>
          </w:p>
        </w:tc>
      </w:tr>
      <w:tr w14:paraId="55DF19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2074203">
            <w:pPr>
              <w:spacing w:before="0" w:after="0"/>
              <w:ind w:left="0"/>
              <w:jc w:val="left"/>
            </w:pPr>
            <w:r>
              <w:rPr>
                <w:rFonts w:ascii="Times New Roman" w:hAnsi="Times New Roman"/>
                <w:b w:val="0"/>
                <w:i w:val="0"/>
                <w:color w:val="000000"/>
                <w:sz w:val="24"/>
              </w:rPr>
              <w:t>61</w:t>
            </w:r>
          </w:p>
        </w:tc>
        <w:tc>
          <w:tcPr>
            <w:tcW w:w="3344" w:type="dxa"/>
            <w:tcMar>
              <w:top w:w="50" w:type="dxa"/>
              <w:left w:w="100" w:type="dxa"/>
            </w:tcMar>
            <w:vAlign w:val="center"/>
          </w:tcPr>
          <w:p w14:paraId="75862746">
            <w:pPr>
              <w:spacing w:before="0" w:after="0"/>
              <w:ind w:left="135"/>
              <w:jc w:val="left"/>
            </w:pPr>
            <w:r>
              <w:rPr>
                <w:rFonts w:ascii="Times New Roman" w:hAnsi="Times New Roman"/>
                <w:b w:val="0"/>
                <w:i w:val="0"/>
                <w:color w:val="000000"/>
                <w:sz w:val="24"/>
              </w:rPr>
              <w:t>Применение движений при решении задач</w:t>
            </w:r>
          </w:p>
        </w:tc>
        <w:tc>
          <w:tcPr>
            <w:tcW w:w="812" w:type="dxa"/>
            <w:tcMar>
              <w:top w:w="50" w:type="dxa"/>
              <w:left w:w="100" w:type="dxa"/>
            </w:tcMar>
            <w:vAlign w:val="center"/>
          </w:tcPr>
          <w:p w14:paraId="637C022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0DA89A0">
            <w:pPr>
              <w:spacing w:before="0" w:after="0" w:line="276" w:lineRule="auto"/>
              <w:ind w:left="135"/>
              <w:jc w:val="center"/>
            </w:pPr>
          </w:p>
        </w:tc>
        <w:tc>
          <w:tcPr>
            <w:tcW w:w="1607" w:type="dxa"/>
            <w:tcMar>
              <w:top w:w="50" w:type="dxa"/>
              <w:left w:w="100" w:type="dxa"/>
            </w:tcMar>
            <w:vAlign w:val="center"/>
          </w:tcPr>
          <w:p w14:paraId="0B2BE531">
            <w:pPr>
              <w:spacing w:before="0" w:after="0" w:line="276" w:lineRule="auto"/>
              <w:ind w:left="135"/>
              <w:jc w:val="center"/>
            </w:pPr>
          </w:p>
        </w:tc>
        <w:tc>
          <w:tcPr>
            <w:tcW w:w="1137" w:type="dxa"/>
            <w:tcMar>
              <w:top w:w="50" w:type="dxa"/>
              <w:left w:w="100" w:type="dxa"/>
            </w:tcMar>
            <w:vAlign w:val="center"/>
          </w:tcPr>
          <w:p w14:paraId="21092B14">
            <w:pPr>
              <w:spacing w:before="0" w:after="0"/>
              <w:ind w:left="135"/>
              <w:jc w:val="left"/>
            </w:pPr>
          </w:p>
        </w:tc>
        <w:tc>
          <w:tcPr>
            <w:tcW w:w="1955" w:type="dxa"/>
            <w:tcMar>
              <w:top w:w="50" w:type="dxa"/>
              <w:left w:w="100" w:type="dxa"/>
            </w:tcMar>
            <w:vAlign w:val="center"/>
          </w:tcPr>
          <w:p w14:paraId="627E660E">
            <w:pPr>
              <w:spacing w:before="0" w:after="0"/>
              <w:ind w:left="135"/>
              <w:jc w:val="left"/>
            </w:pPr>
            <w:r>
              <w:fldChar w:fldCharType="begin"/>
            </w:r>
            <w:r>
              <w:instrText xml:space="preserve"> HYPERLINK "https://m.edsoo.ru/Z4X4N5H6X" \h </w:instrText>
            </w:r>
            <w:r>
              <w:fldChar w:fldCharType="separate"/>
            </w:r>
            <w:r>
              <w:rPr>
                <w:rFonts w:ascii="Times New Roman" w:hAnsi="Times New Roman"/>
                <w:b w:val="0"/>
                <w:i w:val="0"/>
                <w:color w:val="0000FF"/>
                <w:sz w:val="22"/>
                <w:u w:val="single"/>
              </w:rPr>
              <w:t>https://m.edsoo.ru/Z4X4N5H6X</w:t>
            </w:r>
            <w:r>
              <w:rPr>
                <w:rFonts w:ascii="Times New Roman" w:hAnsi="Times New Roman"/>
                <w:b w:val="0"/>
                <w:i w:val="0"/>
                <w:color w:val="0000FF"/>
                <w:sz w:val="22"/>
                <w:u w:val="single"/>
              </w:rPr>
              <w:fldChar w:fldCharType="end"/>
            </w:r>
          </w:p>
        </w:tc>
      </w:tr>
      <w:tr w14:paraId="4B8518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3CA855B">
            <w:pPr>
              <w:spacing w:before="0" w:after="0"/>
              <w:ind w:left="0"/>
              <w:jc w:val="left"/>
            </w:pPr>
            <w:r>
              <w:rPr>
                <w:rFonts w:ascii="Times New Roman" w:hAnsi="Times New Roman"/>
                <w:b w:val="0"/>
                <w:i w:val="0"/>
                <w:color w:val="000000"/>
                <w:sz w:val="24"/>
              </w:rPr>
              <w:t>62</w:t>
            </w:r>
          </w:p>
        </w:tc>
        <w:tc>
          <w:tcPr>
            <w:tcW w:w="3344" w:type="dxa"/>
            <w:tcMar>
              <w:top w:w="50" w:type="dxa"/>
              <w:left w:w="100" w:type="dxa"/>
            </w:tcMar>
            <w:vAlign w:val="center"/>
          </w:tcPr>
          <w:p w14:paraId="4B9F03CF">
            <w:pPr>
              <w:spacing w:before="0" w:after="0"/>
              <w:ind w:left="135"/>
              <w:jc w:val="left"/>
            </w:pPr>
            <w:r>
              <w:rPr>
                <w:rFonts w:ascii="Times New Roman" w:hAnsi="Times New Roman"/>
                <w:b w:val="0"/>
                <w:i w:val="0"/>
                <w:color w:val="000000"/>
                <w:sz w:val="24"/>
              </w:rPr>
              <w:t>Контрольная работа по темам "Правильные многоугольники. Окружность. Движения плоскости"</w:t>
            </w:r>
          </w:p>
        </w:tc>
        <w:tc>
          <w:tcPr>
            <w:tcW w:w="812" w:type="dxa"/>
            <w:tcMar>
              <w:top w:w="50" w:type="dxa"/>
              <w:left w:w="100" w:type="dxa"/>
            </w:tcMar>
            <w:vAlign w:val="center"/>
          </w:tcPr>
          <w:p w14:paraId="1FDBA50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44EDD42">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416E749E">
            <w:pPr>
              <w:spacing w:before="0" w:after="0" w:line="276" w:lineRule="auto"/>
              <w:ind w:left="135"/>
              <w:jc w:val="center"/>
            </w:pPr>
          </w:p>
        </w:tc>
        <w:tc>
          <w:tcPr>
            <w:tcW w:w="1137" w:type="dxa"/>
            <w:tcMar>
              <w:top w:w="50" w:type="dxa"/>
              <w:left w:w="100" w:type="dxa"/>
            </w:tcMar>
            <w:vAlign w:val="center"/>
          </w:tcPr>
          <w:p w14:paraId="201C92E6">
            <w:pPr>
              <w:spacing w:before="0" w:after="0"/>
              <w:ind w:left="135"/>
              <w:jc w:val="left"/>
            </w:pPr>
          </w:p>
        </w:tc>
        <w:tc>
          <w:tcPr>
            <w:tcW w:w="1955" w:type="dxa"/>
            <w:tcMar>
              <w:top w:w="50" w:type="dxa"/>
              <w:left w:w="100" w:type="dxa"/>
            </w:tcMar>
            <w:vAlign w:val="center"/>
          </w:tcPr>
          <w:p w14:paraId="2A411628">
            <w:pPr>
              <w:spacing w:before="0" w:after="0"/>
              <w:ind w:left="135"/>
              <w:jc w:val="left"/>
            </w:pPr>
            <w:r>
              <w:fldChar w:fldCharType="begin"/>
            </w:r>
            <w:r>
              <w:instrText xml:space="preserve"> HYPERLINK "https://m.edsoo.ru/B9N8P6D9G" \h </w:instrText>
            </w:r>
            <w:r>
              <w:fldChar w:fldCharType="separate"/>
            </w:r>
            <w:r>
              <w:rPr>
                <w:rFonts w:ascii="Times New Roman" w:hAnsi="Times New Roman"/>
                <w:b w:val="0"/>
                <w:i w:val="0"/>
                <w:color w:val="0000FF"/>
                <w:sz w:val="22"/>
                <w:u w:val="single"/>
              </w:rPr>
              <w:t>https://m.edsoo.ru/B9N8P6D9G</w:t>
            </w:r>
            <w:r>
              <w:rPr>
                <w:rFonts w:ascii="Times New Roman" w:hAnsi="Times New Roman"/>
                <w:b w:val="0"/>
                <w:i w:val="0"/>
                <w:color w:val="0000FF"/>
                <w:sz w:val="22"/>
                <w:u w:val="single"/>
              </w:rPr>
              <w:fldChar w:fldCharType="end"/>
            </w:r>
          </w:p>
        </w:tc>
      </w:tr>
      <w:tr w14:paraId="606D8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A6DC6CF">
            <w:pPr>
              <w:spacing w:before="0" w:after="0"/>
              <w:ind w:left="0"/>
              <w:jc w:val="left"/>
            </w:pPr>
            <w:r>
              <w:rPr>
                <w:rFonts w:ascii="Times New Roman" w:hAnsi="Times New Roman"/>
                <w:b w:val="0"/>
                <w:i w:val="0"/>
                <w:color w:val="000000"/>
                <w:sz w:val="24"/>
              </w:rPr>
              <w:t>63</w:t>
            </w:r>
          </w:p>
        </w:tc>
        <w:tc>
          <w:tcPr>
            <w:tcW w:w="3344" w:type="dxa"/>
            <w:tcMar>
              <w:top w:w="50" w:type="dxa"/>
              <w:left w:w="100" w:type="dxa"/>
            </w:tcMar>
            <w:vAlign w:val="center"/>
          </w:tcPr>
          <w:p w14:paraId="6660858D">
            <w:pPr>
              <w:spacing w:before="0" w:after="0"/>
              <w:ind w:left="135"/>
              <w:jc w:val="left"/>
            </w:pPr>
            <w:r>
              <w:rPr>
                <w:rFonts w:ascii="Times New Roman" w:hAnsi="Times New Roman"/>
                <w:b w:val="0"/>
                <w:i w:val="0"/>
                <w:color w:val="000000"/>
                <w:sz w:val="24"/>
              </w:rPr>
              <w:t>Повторение, обобщение, систематизация знаний. Измерение геометрических величин. Треугольники</w:t>
            </w:r>
          </w:p>
        </w:tc>
        <w:tc>
          <w:tcPr>
            <w:tcW w:w="812" w:type="dxa"/>
            <w:tcMar>
              <w:top w:w="50" w:type="dxa"/>
              <w:left w:w="100" w:type="dxa"/>
            </w:tcMar>
            <w:vAlign w:val="center"/>
          </w:tcPr>
          <w:p w14:paraId="34FC6AA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5135DAB">
            <w:pPr>
              <w:spacing w:before="0" w:after="0" w:line="276" w:lineRule="auto"/>
              <w:ind w:left="135"/>
              <w:jc w:val="center"/>
            </w:pPr>
          </w:p>
        </w:tc>
        <w:tc>
          <w:tcPr>
            <w:tcW w:w="1607" w:type="dxa"/>
            <w:tcMar>
              <w:top w:w="50" w:type="dxa"/>
              <w:left w:w="100" w:type="dxa"/>
            </w:tcMar>
            <w:vAlign w:val="center"/>
          </w:tcPr>
          <w:p w14:paraId="11B4D2D1">
            <w:pPr>
              <w:spacing w:before="0" w:after="0" w:line="276" w:lineRule="auto"/>
              <w:ind w:left="135"/>
              <w:jc w:val="center"/>
            </w:pPr>
          </w:p>
        </w:tc>
        <w:tc>
          <w:tcPr>
            <w:tcW w:w="1137" w:type="dxa"/>
            <w:tcMar>
              <w:top w:w="50" w:type="dxa"/>
              <w:left w:w="100" w:type="dxa"/>
            </w:tcMar>
            <w:vAlign w:val="center"/>
          </w:tcPr>
          <w:p w14:paraId="06A01F36">
            <w:pPr>
              <w:spacing w:before="0" w:after="0"/>
              <w:ind w:left="135"/>
              <w:jc w:val="left"/>
            </w:pPr>
          </w:p>
        </w:tc>
        <w:tc>
          <w:tcPr>
            <w:tcW w:w="1955" w:type="dxa"/>
            <w:tcMar>
              <w:top w:w="50" w:type="dxa"/>
              <w:left w:w="100" w:type="dxa"/>
            </w:tcMar>
            <w:vAlign w:val="center"/>
          </w:tcPr>
          <w:p w14:paraId="7B4D1788">
            <w:pPr>
              <w:spacing w:before="0" w:after="0"/>
              <w:ind w:left="135"/>
              <w:jc w:val="left"/>
            </w:pPr>
            <w:r>
              <w:fldChar w:fldCharType="begin"/>
            </w:r>
            <w:r>
              <w:instrText xml:space="preserve"> HYPERLINK "https://m.edsoo.ru/W4D9F7T2J" \h </w:instrText>
            </w:r>
            <w:r>
              <w:fldChar w:fldCharType="separate"/>
            </w:r>
            <w:r>
              <w:rPr>
                <w:rFonts w:ascii="Times New Roman" w:hAnsi="Times New Roman"/>
                <w:b w:val="0"/>
                <w:i w:val="0"/>
                <w:color w:val="0000FF"/>
                <w:sz w:val="22"/>
                <w:u w:val="single"/>
              </w:rPr>
              <w:t>https://m.edsoo.ru/W4D9F7T2J</w:t>
            </w:r>
            <w:r>
              <w:rPr>
                <w:rFonts w:ascii="Times New Roman" w:hAnsi="Times New Roman"/>
                <w:b w:val="0"/>
                <w:i w:val="0"/>
                <w:color w:val="0000FF"/>
                <w:sz w:val="22"/>
                <w:u w:val="single"/>
              </w:rPr>
              <w:fldChar w:fldCharType="end"/>
            </w:r>
          </w:p>
        </w:tc>
      </w:tr>
      <w:tr w14:paraId="503706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B99E0B6">
            <w:pPr>
              <w:spacing w:before="0" w:after="0"/>
              <w:ind w:left="0"/>
              <w:jc w:val="left"/>
            </w:pPr>
            <w:r>
              <w:rPr>
                <w:rFonts w:ascii="Times New Roman" w:hAnsi="Times New Roman"/>
                <w:b w:val="0"/>
                <w:i w:val="0"/>
                <w:color w:val="000000"/>
                <w:sz w:val="24"/>
              </w:rPr>
              <w:t>64</w:t>
            </w:r>
          </w:p>
        </w:tc>
        <w:tc>
          <w:tcPr>
            <w:tcW w:w="3344" w:type="dxa"/>
            <w:tcMar>
              <w:top w:w="50" w:type="dxa"/>
              <w:left w:w="100" w:type="dxa"/>
            </w:tcMar>
            <w:vAlign w:val="center"/>
          </w:tcPr>
          <w:p w14:paraId="17E180E1">
            <w:pPr>
              <w:spacing w:before="0" w:after="0"/>
              <w:ind w:left="135"/>
              <w:jc w:val="left"/>
            </w:pPr>
            <w:r>
              <w:rPr>
                <w:rFonts w:ascii="Times New Roman" w:hAnsi="Times New Roman"/>
                <w:b w:val="0"/>
                <w:i w:val="0"/>
                <w:color w:val="000000"/>
                <w:sz w:val="24"/>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26BE5A7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72F29E3">
            <w:pPr>
              <w:spacing w:before="0" w:after="0" w:line="276" w:lineRule="auto"/>
              <w:ind w:left="135"/>
              <w:jc w:val="center"/>
            </w:pPr>
          </w:p>
        </w:tc>
        <w:tc>
          <w:tcPr>
            <w:tcW w:w="1607" w:type="dxa"/>
            <w:tcMar>
              <w:top w:w="50" w:type="dxa"/>
              <w:left w:w="100" w:type="dxa"/>
            </w:tcMar>
            <w:vAlign w:val="center"/>
          </w:tcPr>
          <w:p w14:paraId="637A506B">
            <w:pPr>
              <w:spacing w:before="0" w:after="0" w:line="276" w:lineRule="auto"/>
              <w:ind w:left="135"/>
              <w:jc w:val="center"/>
            </w:pPr>
          </w:p>
        </w:tc>
        <w:tc>
          <w:tcPr>
            <w:tcW w:w="1137" w:type="dxa"/>
            <w:tcMar>
              <w:top w:w="50" w:type="dxa"/>
              <w:left w:w="100" w:type="dxa"/>
            </w:tcMar>
            <w:vAlign w:val="center"/>
          </w:tcPr>
          <w:p w14:paraId="29C41B86">
            <w:pPr>
              <w:spacing w:before="0" w:after="0"/>
              <w:ind w:left="135"/>
              <w:jc w:val="left"/>
            </w:pPr>
          </w:p>
        </w:tc>
        <w:tc>
          <w:tcPr>
            <w:tcW w:w="1955" w:type="dxa"/>
            <w:tcMar>
              <w:top w:w="50" w:type="dxa"/>
              <w:left w:w="100" w:type="dxa"/>
            </w:tcMar>
            <w:vAlign w:val="center"/>
          </w:tcPr>
          <w:p w14:paraId="33316C72">
            <w:pPr>
              <w:spacing w:before="0" w:after="0"/>
              <w:ind w:left="135"/>
              <w:jc w:val="left"/>
            </w:pPr>
            <w:r>
              <w:fldChar w:fldCharType="begin"/>
            </w:r>
            <w:r>
              <w:instrText xml:space="preserve"> HYPERLINK "https://m.edsoo.ru/L6T9V9M1M" \h </w:instrText>
            </w:r>
            <w:r>
              <w:fldChar w:fldCharType="separate"/>
            </w:r>
            <w:r>
              <w:rPr>
                <w:rFonts w:ascii="Times New Roman" w:hAnsi="Times New Roman"/>
                <w:b w:val="0"/>
                <w:i w:val="0"/>
                <w:color w:val="0000FF"/>
                <w:sz w:val="22"/>
                <w:u w:val="single"/>
              </w:rPr>
              <w:t>https://m.edsoo.ru/L6T9V9M1M</w:t>
            </w:r>
            <w:r>
              <w:rPr>
                <w:rFonts w:ascii="Times New Roman" w:hAnsi="Times New Roman"/>
                <w:b w:val="0"/>
                <w:i w:val="0"/>
                <w:color w:val="0000FF"/>
                <w:sz w:val="22"/>
                <w:u w:val="single"/>
              </w:rPr>
              <w:fldChar w:fldCharType="end"/>
            </w:r>
          </w:p>
        </w:tc>
      </w:tr>
      <w:tr w14:paraId="28195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90B602E">
            <w:pPr>
              <w:spacing w:before="0" w:after="0"/>
              <w:ind w:left="0"/>
              <w:jc w:val="left"/>
            </w:pPr>
            <w:r>
              <w:rPr>
                <w:rFonts w:ascii="Times New Roman" w:hAnsi="Times New Roman"/>
                <w:b w:val="0"/>
                <w:i w:val="0"/>
                <w:color w:val="000000"/>
                <w:sz w:val="24"/>
              </w:rPr>
              <w:t>65</w:t>
            </w:r>
          </w:p>
        </w:tc>
        <w:tc>
          <w:tcPr>
            <w:tcW w:w="3344" w:type="dxa"/>
            <w:tcMar>
              <w:top w:w="50" w:type="dxa"/>
              <w:left w:w="100" w:type="dxa"/>
            </w:tcMar>
            <w:vAlign w:val="center"/>
          </w:tcPr>
          <w:p w14:paraId="45E73D3A">
            <w:pPr>
              <w:spacing w:before="0" w:after="0"/>
              <w:ind w:left="135"/>
              <w:jc w:val="left"/>
            </w:pPr>
            <w:r>
              <w:rPr>
                <w:rFonts w:ascii="Times New Roman" w:hAnsi="Times New Roman"/>
                <w:b w:val="0"/>
                <w:i w:val="0"/>
                <w:color w:val="000000"/>
                <w:sz w:val="24"/>
              </w:rPr>
              <w:t>Повторение, обобщение, систематизация знаний. Окружность и круг. Геометрические построения. Углы в окружности</w:t>
            </w:r>
          </w:p>
        </w:tc>
        <w:tc>
          <w:tcPr>
            <w:tcW w:w="812" w:type="dxa"/>
            <w:tcMar>
              <w:top w:w="50" w:type="dxa"/>
              <w:left w:w="100" w:type="dxa"/>
            </w:tcMar>
            <w:vAlign w:val="center"/>
          </w:tcPr>
          <w:p w14:paraId="3A99A39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03303CF">
            <w:pPr>
              <w:spacing w:before="0" w:after="0" w:line="276" w:lineRule="auto"/>
              <w:ind w:left="135"/>
              <w:jc w:val="center"/>
            </w:pPr>
          </w:p>
        </w:tc>
        <w:tc>
          <w:tcPr>
            <w:tcW w:w="1607" w:type="dxa"/>
            <w:tcMar>
              <w:top w:w="50" w:type="dxa"/>
              <w:left w:w="100" w:type="dxa"/>
            </w:tcMar>
            <w:vAlign w:val="center"/>
          </w:tcPr>
          <w:p w14:paraId="6DCD87D2">
            <w:pPr>
              <w:spacing w:before="0" w:after="0" w:line="276" w:lineRule="auto"/>
              <w:ind w:left="135"/>
              <w:jc w:val="center"/>
            </w:pPr>
          </w:p>
        </w:tc>
        <w:tc>
          <w:tcPr>
            <w:tcW w:w="1137" w:type="dxa"/>
            <w:tcMar>
              <w:top w:w="50" w:type="dxa"/>
              <w:left w:w="100" w:type="dxa"/>
            </w:tcMar>
            <w:vAlign w:val="center"/>
          </w:tcPr>
          <w:p w14:paraId="0EB5F40C">
            <w:pPr>
              <w:spacing w:before="0" w:after="0"/>
              <w:ind w:left="135"/>
              <w:jc w:val="left"/>
            </w:pPr>
          </w:p>
        </w:tc>
        <w:tc>
          <w:tcPr>
            <w:tcW w:w="1955" w:type="dxa"/>
            <w:tcMar>
              <w:top w:w="50" w:type="dxa"/>
              <w:left w:w="100" w:type="dxa"/>
            </w:tcMar>
            <w:vAlign w:val="center"/>
          </w:tcPr>
          <w:p w14:paraId="3F839575">
            <w:pPr>
              <w:spacing w:before="0" w:after="0"/>
              <w:ind w:left="135"/>
              <w:jc w:val="left"/>
            </w:pPr>
            <w:r>
              <w:fldChar w:fldCharType="begin"/>
            </w:r>
            <w:r>
              <w:instrText xml:space="preserve"> HYPERLINK "https://m.edsoo.ru/S5W0E7W4E" \h </w:instrText>
            </w:r>
            <w:r>
              <w:fldChar w:fldCharType="separate"/>
            </w:r>
            <w:r>
              <w:rPr>
                <w:rFonts w:ascii="Times New Roman" w:hAnsi="Times New Roman"/>
                <w:b w:val="0"/>
                <w:i w:val="0"/>
                <w:color w:val="0000FF"/>
                <w:sz w:val="22"/>
                <w:u w:val="single"/>
              </w:rPr>
              <w:t>https://m.edsoo.ru/S5W0E7W4E</w:t>
            </w:r>
            <w:r>
              <w:rPr>
                <w:rFonts w:ascii="Times New Roman" w:hAnsi="Times New Roman"/>
                <w:b w:val="0"/>
                <w:i w:val="0"/>
                <w:color w:val="0000FF"/>
                <w:sz w:val="22"/>
                <w:u w:val="single"/>
              </w:rPr>
              <w:fldChar w:fldCharType="end"/>
            </w:r>
          </w:p>
        </w:tc>
      </w:tr>
      <w:tr w14:paraId="070DAF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97FD657">
            <w:pPr>
              <w:spacing w:before="0" w:after="0"/>
              <w:ind w:left="0"/>
              <w:jc w:val="left"/>
            </w:pPr>
            <w:r>
              <w:rPr>
                <w:rFonts w:ascii="Times New Roman" w:hAnsi="Times New Roman"/>
                <w:b w:val="0"/>
                <w:i w:val="0"/>
                <w:color w:val="000000"/>
                <w:sz w:val="24"/>
              </w:rPr>
              <w:t>66</w:t>
            </w:r>
          </w:p>
        </w:tc>
        <w:tc>
          <w:tcPr>
            <w:tcW w:w="3344" w:type="dxa"/>
            <w:tcMar>
              <w:top w:w="50" w:type="dxa"/>
              <w:left w:w="100" w:type="dxa"/>
            </w:tcMar>
            <w:vAlign w:val="center"/>
          </w:tcPr>
          <w:p w14:paraId="13B92914">
            <w:pPr>
              <w:spacing w:before="0" w:after="0"/>
              <w:ind w:left="135"/>
              <w:jc w:val="left"/>
            </w:pPr>
            <w:r>
              <w:rPr>
                <w:rFonts w:ascii="Times New Roman" w:hAnsi="Times New Roman"/>
                <w:b w:val="0"/>
                <w:i w:val="0"/>
                <w:color w:val="000000"/>
                <w:sz w:val="24"/>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70A7C5D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29B9BD7">
            <w:pPr>
              <w:spacing w:before="0" w:after="0" w:line="276" w:lineRule="auto"/>
              <w:ind w:left="135"/>
              <w:jc w:val="center"/>
            </w:pPr>
          </w:p>
        </w:tc>
        <w:tc>
          <w:tcPr>
            <w:tcW w:w="1607" w:type="dxa"/>
            <w:tcMar>
              <w:top w:w="50" w:type="dxa"/>
              <w:left w:w="100" w:type="dxa"/>
            </w:tcMar>
            <w:vAlign w:val="center"/>
          </w:tcPr>
          <w:p w14:paraId="0D9EE2EC">
            <w:pPr>
              <w:spacing w:before="0" w:after="0" w:line="276" w:lineRule="auto"/>
              <w:ind w:left="135"/>
              <w:jc w:val="center"/>
            </w:pPr>
          </w:p>
        </w:tc>
        <w:tc>
          <w:tcPr>
            <w:tcW w:w="1137" w:type="dxa"/>
            <w:tcMar>
              <w:top w:w="50" w:type="dxa"/>
              <w:left w:w="100" w:type="dxa"/>
            </w:tcMar>
            <w:vAlign w:val="center"/>
          </w:tcPr>
          <w:p w14:paraId="1EE0EE33">
            <w:pPr>
              <w:spacing w:before="0" w:after="0"/>
              <w:ind w:left="135"/>
              <w:jc w:val="left"/>
            </w:pPr>
          </w:p>
        </w:tc>
        <w:tc>
          <w:tcPr>
            <w:tcW w:w="1955" w:type="dxa"/>
            <w:tcMar>
              <w:top w:w="50" w:type="dxa"/>
              <w:left w:w="100" w:type="dxa"/>
            </w:tcMar>
            <w:vAlign w:val="center"/>
          </w:tcPr>
          <w:p w14:paraId="28DDE9E9">
            <w:pPr>
              <w:spacing w:before="0" w:after="0"/>
              <w:ind w:left="135"/>
              <w:jc w:val="left"/>
            </w:pPr>
            <w:r>
              <w:fldChar w:fldCharType="begin"/>
            </w:r>
            <w:r>
              <w:instrText xml:space="preserve"> HYPERLINK "https://m.edsoo.ru/H4W1W5T3Q" \h </w:instrText>
            </w:r>
            <w:r>
              <w:fldChar w:fldCharType="separate"/>
            </w:r>
            <w:r>
              <w:rPr>
                <w:rFonts w:ascii="Times New Roman" w:hAnsi="Times New Roman"/>
                <w:b w:val="0"/>
                <w:i w:val="0"/>
                <w:color w:val="0000FF"/>
                <w:sz w:val="22"/>
                <w:u w:val="single"/>
              </w:rPr>
              <w:t>https://m.edsoo.ru/H4W1W5T3Q</w:t>
            </w:r>
            <w:r>
              <w:rPr>
                <w:rFonts w:ascii="Times New Roman" w:hAnsi="Times New Roman"/>
                <w:b w:val="0"/>
                <w:i w:val="0"/>
                <w:color w:val="0000FF"/>
                <w:sz w:val="22"/>
                <w:u w:val="single"/>
              </w:rPr>
              <w:fldChar w:fldCharType="end"/>
            </w:r>
          </w:p>
        </w:tc>
      </w:tr>
      <w:tr w14:paraId="57C30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2F0FB43">
            <w:pPr>
              <w:spacing w:before="0" w:after="0"/>
              <w:ind w:left="0"/>
              <w:jc w:val="left"/>
            </w:pPr>
            <w:r>
              <w:rPr>
                <w:rFonts w:ascii="Times New Roman" w:hAnsi="Times New Roman"/>
                <w:b w:val="0"/>
                <w:i w:val="0"/>
                <w:color w:val="000000"/>
                <w:sz w:val="24"/>
              </w:rPr>
              <w:t>67</w:t>
            </w:r>
          </w:p>
        </w:tc>
        <w:tc>
          <w:tcPr>
            <w:tcW w:w="3344" w:type="dxa"/>
            <w:tcMar>
              <w:top w:w="50" w:type="dxa"/>
              <w:left w:w="100" w:type="dxa"/>
            </w:tcMar>
            <w:vAlign w:val="center"/>
          </w:tcPr>
          <w:p w14:paraId="7F5157C7">
            <w:pPr>
              <w:spacing w:before="0" w:after="0"/>
              <w:ind w:left="135"/>
              <w:jc w:val="left"/>
            </w:pPr>
            <w:r>
              <w:rPr>
                <w:rFonts w:ascii="Times New Roman" w:hAnsi="Times New Roman"/>
                <w:b w:val="0"/>
                <w:i w:val="0"/>
                <w:color w:val="000000"/>
                <w:sz w:val="24"/>
              </w:rPr>
              <w:t>Итоговая контрольная работа</w:t>
            </w:r>
          </w:p>
        </w:tc>
        <w:tc>
          <w:tcPr>
            <w:tcW w:w="812" w:type="dxa"/>
            <w:tcMar>
              <w:top w:w="50" w:type="dxa"/>
              <w:left w:w="100" w:type="dxa"/>
            </w:tcMar>
            <w:vAlign w:val="center"/>
          </w:tcPr>
          <w:p w14:paraId="1C7510C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132E353">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00784B59">
            <w:pPr>
              <w:spacing w:before="0" w:after="0" w:line="276" w:lineRule="auto"/>
              <w:ind w:left="135"/>
              <w:jc w:val="center"/>
            </w:pPr>
          </w:p>
        </w:tc>
        <w:tc>
          <w:tcPr>
            <w:tcW w:w="1137" w:type="dxa"/>
            <w:tcMar>
              <w:top w:w="50" w:type="dxa"/>
              <w:left w:w="100" w:type="dxa"/>
            </w:tcMar>
            <w:vAlign w:val="center"/>
          </w:tcPr>
          <w:p w14:paraId="68689E60">
            <w:pPr>
              <w:spacing w:before="0" w:after="0"/>
              <w:ind w:left="135"/>
              <w:jc w:val="left"/>
            </w:pPr>
          </w:p>
        </w:tc>
        <w:tc>
          <w:tcPr>
            <w:tcW w:w="1955" w:type="dxa"/>
            <w:tcMar>
              <w:top w:w="50" w:type="dxa"/>
              <w:left w:w="100" w:type="dxa"/>
            </w:tcMar>
            <w:vAlign w:val="center"/>
          </w:tcPr>
          <w:p w14:paraId="56589065">
            <w:pPr>
              <w:spacing w:before="0" w:after="0"/>
              <w:ind w:left="135"/>
              <w:jc w:val="left"/>
            </w:pPr>
            <w:r>
              <w:fldChar w:fldCharType="begin"/>
            </w:r>
            <w:r>
              <w:instrText xml:space="preserve"> HYPERLINK "https://m.edsoo.ru/I4O8W0C1O" \h </w:instrText>
            </w:r>
            <w:r>
              <w:fldChar w:fldCharType="separate"/>
            </w:r>
            <w:r>
              <w:rPr>
                <w:rFonts w:ascii="Times New Roman" w:hAnsi="Times New Roman"/>
                <w:b w:val="0"/>
                <w:i w:val="0"/>
                <w:color w:val="0000FF"/>
                <w:sz w:val="22"/>
                <w:u w:val="single"/>
              </w:rPr>
              <w:t>https://m.edsoo.ru/I4O8W0C1O</w:t>
            </w:r>
            <w:r>
              <w:rPr>
                <w:rFonts w:ascii="Times New Roman" w:hAnsi="Times New Roman"/>
                <w:b w:val="0"/>
                <w:i w:val="0"/>
                <w:color w:val="0000FF"/>
                <w:sz w:val="22"/>
                <w:u w:val="single"/>
              </w:rPr>
              <w:fldChar w:fldCharType="end"/>
            </w:r>
          </w:p>
        </w:tc>
      </w:tr>
      <w:tr w14:paraId="7E0F2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8A47600">
            <w:pPr>
              <w:spacing w:before="0" w:after="0"/>
              <w:ind w:left="0"/>
              <w:jc w:val="left"/>
            </w:pPr>
            <w:r>
              <w:rPr>
                <w:rFonts w:ascii="Times New Roman" w:hAnsi="Times New Roman"/>
                <w:b w:val="0"/>
                <w:i w:val="0"/>
                <w:color w:val="000000"/>
                <w:sz w:val="24"/>
              </w:rPr>
              <w:t>68</w:t>
            </w:r>
          </w:p>
        </w:tc>
        <w:tc>
          <w:tcPr>
            <w:tcW w:w="3344" w:type="dxa"/>
            <w:tcMar>
              <w:top w:w="50" w:type="dxa"/>
              <w:left w:w="100" w:type="dxa"/>
            </w:tcMar>
            <w:vAlign w:val="center"/>
          </w:tcPr>
          <w:p w14:paraId="2FF07FE3">
            <w:pPr>
              <w:spacing w:before="0" w:after="0"/>
              <w:ind w:left="135"/>
              <w:jc w:val="left"/>
            </w:pPr>
            <w:r>
              <w:rPr>
                <w:rFonts w:ascii="Times New Roman" w:hAnsi="Times New Roman"/>
                <w:b w:val="0"/>
                <w:i w:val="0"/>
                <w:color w:val="000000"/>
                <w:sz w:val="24"/>
              </w:rPr>
              <w:t>Повторение, обобщение, систематизация знаний</w:t>
            </w:r>
          </w:p>
        </w:tc>
        <w:tc>
          <w:tcPr>
            <w:tcW w:w="812" w:type="dxa"/>
            <w:tcMar>
              <w:top w:w="50" w:type="dxa"/>
              <w:left w:w="100" w:type="dxa"/>
            </w:tcMar>
            <w:vAlign w:val="center"/>
          </w:tcPr>
          <w:p w14:paraId="10CF6F7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15F959F">
            <w:pPr>
              <w:spacing w:before="0" w:after="0" w:line="276" w:lineRule="auto"/>
              <w:ind w:left="135"/>
              <w:jc w:val="center"/>
            </w:pPr>
          </w:p>
        </w:tc>
        <w:tc>
          <w:tcPr>
            <w:tcW w:w="1607" w:type="dxa"/>
            <w:tcMar>
              <w:top w:w="50" w:type="dxa"/>
              <w:left w:w="100" w:type="dxa"/>
            </w:tcMar>
            <w:vAlign w:val="center"/>
          </w:tcPr>
          <w:p w14:paraId="13E309B1">
            <w:pPr>
              <w:spacing w:before="0" w:after="0" w:line="276" w:lineRule="auto"/>
              <w:ind w:left="135"/>
              <w:jc w:val="center"/>
            </w:pPr>
          </w:p>
        </w:tc>
        <w:tc>
          <w:tcPr>
            <w:tcW w:w="1137" w:type="dxa"/>
            <w:tcMar>
              <w:top w:w="50" w:type="dxa"/>
              <w:left w:w="100" w:type="dxa"/>
            </w:tcMar>
            <w:vAlign w:val="center"/>
          </w:tcPr>
          <w:p w14:paraId="55EDBAD3">
            <w:pPr>
              <w:spacing w:before="0" w:after="0"/>
              <w:ind w:left="135"/>
              <w:jc w:val="left"/>
            </w:pPr>
          </w:p>
        </w:tc>
        <w:tc>
          <w:tcPr>
            <w:tcW w:w="1955" w:type="dxa"/>
            <w:tcMar>
              <w:top w:w="50" w:type="dxa"/>
              <w:left w:w="100" w:type="dxa"/>
            </w:tcMar>
            <w:vAlign w:val="center"/>
          </w:tcPr>
          <w:p w14:paraId="25746723">
            <w:pPr>
              <w:spacing w:before="0" w:after="0"/>
              <w:ind w:left="135"/>
              <w:jc w:val="left"/>
            </w:pPr>
            <w:r>
              <w:fldChar w:fldCharType="begin"/>
            </w:r>
            <w:r>
              <w:instrText xml:space="preserve"> HYPERLINK "https://m.edsoo.ru/B8S9R3L2N" \h </w:instrText>
            </w:r>
            <w:r>
              <w:fldChar w:fldCharType="separate"/>
            </w:r>
            <w:r>
              <w:rPr>
                <w:rFonts w:ascii="Times New Roman" w:hAnsi="Times New Roman"/>
                <w:b w:val="0"/>
                <w:i w:val="0"/>
                <w:color w:val="0000FF"/>
                <w:sz w:val="22"/>
                <w:u w:val="single"/>
              </w:rPr>
              <w:t>https://m.edsoo.ru/B8S9R3L2N</w:t>
            </w:r>
            <w:r>
              <w:rPr>
                <w:rFonts w:ascii="Times New Roman" w:hAnsi="Times New Roman"/>
                <w:b w:val="0"/>
                <w:i w:val="0"/>
                <w:color w:val="0000FF"/>
                <w:sz w:val="22"/>
                <w:u w:val="single"/>
              </w:rPr>
              <w:fldChar w:fldCharType="end"/>
            </w:r>
          </w:p>
        </w:tc>
      </w:tr>
      <w:tr w14:paraId="77099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06C3F87">
            <w:pPr>
              <w:spacing w:before="0" w:after="0"/>
              <w:ind w:left="135"/>
              <w:jc w:val="left"/>
            </w:pPr>
            <w:r>
              <w:rPr>
                <w:rFonts w:ascii="Times New Roman" w:hAnsi="Times New Roman"/>
                <w:b w:val="0"/>
                <w:i w:val="0"/>
                <w:color w:val="000000"/>
                <w:sz w:val="24"/>
              </w:rPr>
              <w:t>ОБЩЕЕ КОЛИЧЕСТВО ЧАСОВ ПО ПРОГРАММЕ</w:t>
            </w:r>
          </w:p>
        </w:tc>
        <w:tc>
          <w:tcPr>
            <w:tcW w:w="1277" w:type="dxa"/>
            <w:tcMar>
              <w:top w:w="50" w:type="dxa"/>
              <w:left w:w="100" w:type="dxa"/>
            </w:tcMar>
            <w:vAlign w:val="center"/>
          </w:tcPr>
          <w:p w14:paraId="508D757C">
            <w:pPr>
              <w:spacing w:before="0" w:after="0" w:line="276" w:lineRule="auto"/>
              <w:ind w:left="135"/>
              <w:jc w:val="center"/>
            </w:pPr>
            <w:r>
              <w:rPr>
                <w:rFonts w:ascii="Times New Roman" w:hAnsi="Times New Roman"/>
                <w:b w:val="0"/>
                <w:i w:val="0"/>
                <w:color w:val="000000"/>
                <w:sz w:val="24"/>
              </w:rPr>
              <w:t xml:space="preserve"> 68 </w:t>
            </w:r>
          </w:p>
        </w:tc>
        <w:tc>
          <w:tcPr>
            <w:tcW w:w="1507" w:type="dxa"/>
            <w:tcMar>
              <w:top w:w="50" w:type="dxa"/>
              <w:left w:w="100" w:type="dxa"/>
            </w:tcMar>
            <w:vAlign w:val="center"/>
          </w:tcPr>
          <w:p w14:paraId="54F53B02">
            <w:pPr>
              <w:spacing w:before="0" w:after="0" w:line="276" w:lineRule="auto"/>
              <w:ind w:left="135"/>
              <w:jc w:val="center"/>
            </w:pPr>
            <w:r>
              <w:rPr>
                <w:rFonts w:ascii="Times New Roman" w:hAnsi="Times New Roman"/>
                <w:b w:val="0"/>
                <w:i w:val="0"/>
                <w:color w:val="000000"/>
                <w:sz w:val="24"/>
              </w:rPr>
              <w:t xml:space="preserve"> 6 </w:t>
            </w:r>
          </w:p>
        </w:tc>
        <w:tc>
          <w:tcPr>
            <w:tcW w:w="1607" w:type="dxa"/>
            <w:tcMar>
              <w:top w:w="50" w:type="dxa"/>
              <w:left w:w="100" w:type="dxa"/>
            </w:tcMar>
            <w:vAlign w:val="center"/>
          </w:tcPr>
          <w:p w14:paraId="78438CD9">
            <w:pPr>
              <w:spacing w:before="0" w:after="0" w:line="276" w:lineRule="auto"/>
              <w:ind w:left="135"/>
              <w:jc w:val="center"/>
            </w:pPr>
            <w:r>
              <w:rPr>
                <w:rFonts w:ascii="Times New Roman" w:hAnsi="Times New Roman"/>
                <w:b w:val="0"/>
                <w:i w:val="0"/>
                <w:color w:val="000000"/>
                <w:sz w:val="24"/>
              </w:rPr>
              <w:t xml:space="preserve"> 14 </w:t>
            </w:r>
          </w:p>
        </w:tc>
        <w:tc>
          <w:tcPr>
            <w:tcW w:w="0" w:type="auto"/>
            <w:gridSpan w:val="2"/>
            <w:tcMar>
              <w:top w:w="50" w:type="dxa"/>
              <w:left w:w="100" w:type="dxa"/>
            </w:tcMar>
            <w:vAlign w:val="center"/>
          </w:tcPr>
          <w:p w14:paraId="3B1CF1B1">
            <w:pPr>
              <w:jc w:val="left"/>
            </w:pPr>
          </w:p>
        </w:tc>
      </w:tr>
    </w:tbl>
    <w:p w14:paraId="7D2A51A2">
      <w:pPr>
        <w:sectPr>
          <w:pgSz w:w="16383" w:h="11906" w:orient="landscape"/>
          <w:cols w:space="720" w:num="1"/>
        </w:sectPr>
      </w:pPr>
    </w:p>
    <w:p w14:paraId="461865BE">
      <w:pPr>
        <w:sectPr>
          <w:pgSz w:w="16383" w:h="11906" w:orient="landscape"/>
          <w:cols w:space="720" w:num="1"/>
        </w:sectPr>
      </w:pPr>
      <w:bookmarkStart w:id="13" w:name="block-13718038"/>
    </w:p>
    <w:bookmarkEnd w:id="12"/>
    <w:bookmarkEnd w:id="13"/>
    <w:p w14:paraId="2A9C63A5">
      <w:pPr>
        <w:spacing w:before="0" w:after="0"/>
        <w:ind w:left="120"/>
        <w:jc w:val="left"/>
      </w:pPr>
      <w:bookmarkStart w:id="14" w:name="block-13718039"/>
      <w:r>
        <w:rPr>
          <w:rFonts w:ascii="Times New Roman" w:hAnsi="Times New Roman"/>
          <w:b/>
          <w:i w:val="0"/>
          <w:color w:val="000000"/>
          <w:sz w:val="28"/>
        </w:rPr>
        <w:t>УЧЕБНО-МЕТОДИЧЕСКОЕ ОБЕСПЕЧЕНИЕ ОБРАЗОВАТЕЛЬНОГО ПРОЦЕССА</w:t>
      </w:r>
    </w:p>
    <w:p w14:paraId="30997CC0">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03D04F1E">
      <w:pPr>
        <w:spacing w:before="0" w:after="0" w:line="480" w:lineRule="auto"/>
        <w:ind w:left="120"/>
        <w:jc w:val="left"/>
      </w:pPr>
      <w:bookmarkStart w:id="15" w:name="acdc3876-571e-4ea9-a1d0-6bf3dde3985b"/>
      <w:r>
        <w:rPr>
          <w:rFonts w:ascii="Times New Roman" w:hAnsi="Times New Roman"/>
          <w:b w:val="0"/>
          <w:i w:val="0"/>
          <w:color w:val="000000"/>
          <w:sz w:val="28"/>
        </w:rPr>
        <w:t>• Геометрия, 7-9 классы/ Атанасян Л.С., Бутузов В.Ф., Кадомцев С.Б. и другие, Акционерное общество «Издательство «Просвещение»</w:t>
      </w:r>
      <w:bookmarkEnd w:id="15"/>
    </w:p>
    <w:p w14:paraId="48E59C9E">
      <w:pPr>
        <w:spacing w:before="0" w:after="0" w:line="480" w:lineRule="auto"/>
        <w:ind w:left="120"/>
        <w:jc w:val="left"/>
      </w:pPr>
    </w:p>
    <w:p w14:paraId="2151E56E">
      <w:pPr>
        <w:spacing w:before="0" w:after="0"/>
        <w:ind w:left="120"/>
        <w:jc w:val="left"/>
      </w:pPr>
    </w:p>
    <w:p w14:paraId="2B659C58">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653121F0">
      <w:pPr>
        <w:spacing w:before="0" w:after="0" w:line="480" w:lineRule="auto"/>
        <w:ind w:left="120"/>
        <w:jc w:val="left"/>
      </w:pPr>
    </w:p>
    <w:p w14:paraId="2CB159B1">
      <w:pPr>
        <w:spacing w:before="0" w:after="0"/>
        <w:ind w:left="120"/>
        <w:jc w:val="left"/>
      </w:pPr>
    </w:p>
    <w:p w14:paraId="6E36EF10">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5EBAFBCF">
      <w:pPr>
        <w:spacing w:before="0" w:after="0" w:line="480" w:lineRule="auto"/>
        <w:ind w:left="120"/>
        <w:jc w:val="left"/>
      </w:pPr>
    </w:p>
    <w:p w14:paraId="7A48C536">
      <w:pPr>
        <w:sectPr>
          <w:pgSz w:w="11906" w:h="16383"/>
          <w:cols w:space="720" w:num="1"/>
        </w:sectPr>
      </w:pPr>
      <w:bookmarkStart w:id="16" w:name="block-13718039"/>
    </w:p>
    <w:bookmarkEnd w:id="14"/>
    <w:bookmarkEnd w:id="16"/>
    <w:p w14:paraId="5CD70293"/>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1"/>
      <w:numFmt w:val="bullet"/>
      <w:lvlText w:val=""/>
      <w:lvlJc w:val="left"/>
      <w:pPr>
        <w:ind w:left="786" w:hanging="360"/>
      </w:pPr>
      <w:rPr>
        <w:rFonts w:hint="default" w:ascii="Symbol" w:hAnsi="Symbol"/>
      </w:rPr>
    </w:lvl>
  </w:abstractNum>
  <w:abstractNum w:abstractNumId="1">
    <w:nsid w:val="BF205925"/>
    <w:multiLevelType w:val="singleLevel"/>
    <w:tmpl w:val="BF205925"/>
    <w:lvl w:ilvl="0" w:tentative="0">
      <w:start w:val="1"/>
      <w:numFmt w:val="bullet"/>
      <w:lvlText w:val=""/>
      <w:lvlJc w:val="left"/>
      <w:pPr>
        <w:ind w:left="786" w:hanging="360"/>
      </w:pPr>
      <w:rPr>
        <w:rFonts w:hint="default" w:ascii="Symbol" w:hAnsi="Symbol"/>
      </w:rPr>
    </w:lvl>
  </w:abstractNum>
  <w:abstractNum w:abstractNumId="2">
    <w:nsid w:val="CF092B84"/>
    <w:multiLevelType w:val="singleLevel"/>
    <w:tmpl w:val="CF092B84"/>
    <w:lvl w:ilvl="0" w:tentative="0">
      <w:start w:val="1"/>
      <w:numFmt w:val="bullet"/>
      <w:lvlText w:val=""/>
      <w:lvlJc w:val="left"/>
      <w:pPr>
        <w:ind w:left="786" w:hanging="360"/>
      </w:pPr>
      <w:rPr>
        <w:rFonts w:hint="default" w:ascii="Symbol" w:hAnsi="Symbol"/>
      </w:rPr>
    </w:lvl>
  </w:abstractNum>
  <w:abstractNum w:abstractNumId="3">
    <w:nsid w:val="0053208E"/>
    <w:multiLevelType w:val="singleLevel"/>
    <w:tmpl w:val="0053208E"/>
    <w:lvl w:ilvl="0" w:tentative="0">
      <w:start w:val="1"/>
      <w:numFmt w:val="bullet"/>
      <w:lvlText w:val=""/>
      <w:lvlJc w:val="left"/>
      <w:pPr>
        <w:ind w:left="786" w:hanging="360"/>
      </w:pPr>
      <w:rPr>
        <w:rFonts w:hint="default" w:ascii="Symbol" w:hAnsi="Symbol"/>
      </w:rPr>
    </w:lvl>
  </w:abstractNum>
  <w:abstractNum w:abstractNumId="4">
    <w:nsid w:val="03D62ECE"/>
    <w:multiLevelType w:val="singleLevel"/>
    <w:tmpl w:val="03D62ECE"/>
    <w:lvl w:ilvl="0" w:tentative="0">
      <w:start w:val="1"/>
      <w:numFmt w:val="bullet"/>
      <w:lvlText w:val=""/>
      <w:lvlJc w:val="left"/>
      <w:pPr>
        <w:ind w:left="786" w:hanging="360"/>
      </w:pPr>
      <w:rPr>
        <w:rFonts w:hint="default" w:ascii="Symbol" w:hAnsi="Symbol"/>
      </w:rPr>
    </w:lvl>
  </w:abstractNum>
  <w:abstractNum w:abstractNumId="5">
    <w:nsid w:val="59ADCABA"/>
    <w:multiLevelType w:val="singleLevel"/>
    <w:tmpl w:val="59ADCABA"/>
    <w:lvl w:ilvl="0" w:tentative="0">
      <w:start w:val="1"/>
      <w:numFmt w:val="bullet"/>
      <w:lvlText w:val=""/>
      <w:lvlJc w:val="left"/>
      <w:pPr>
        <w:ind w:left="786" w:hanging="360"/>
      </w:pPr>
      <w:rPr>
        <w:rFonts w:hint="default" w:ascii="Symbol" w:hAnsi="Symbol"/>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000000"/>
    <w:rsid w:val="169C07DC"/>
    <w:rsid w:val="7AA157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rPr>
  </w:style>
  <w:style w:type="character" w:customStyle="1" w:styleId="20">
    <w:name w:val="Heading 4 Char"/>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Subtitle Char"/>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Title Char"/>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39</Pages>
  <Words>4500</Words>
  <Characters>35202</Characters>
  <TotalTime>111</TotalTime>
  <ScaleCrop>false</ScaleCrop>
  <LinksUpToDate>false</LinksUpToDate>
  <CharactersWithSpaces>39195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2026-09-13T05:22:00Z</dcterms:created>
  <dc:creator>12-a</dc:creator>
  <cp:lastModifiedBy>12-a</cp:lastModifiedBy>
  <dcterms:modified xsi:type="dcterms:W3CDTF">2026-10-02T09:07:24Z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eyJoZGlkIjoiYTA5M2M1YzcwNmY4M2I3OTM4YTBkOGEwNDExMWI4ZjcifQ==</vt:lpwstr>
  </property>
  <property fmtid="{D5CDD505-2E9C-101B-9397-08002B2CF9AE}" pid="3" name="KSOProductBuildVer">
    <vt:lpwstr>1049-12.1.0.28485</vt:lpwstr>
  </property>
  <property fmtid="{D5CDD505-2E9C-101B-9397-08002B2CF9AE}" pid="4" name="ICV">
    <vt:lpwstr>B5C8490F0C7F4A39884B0255B9381111_12</vt:lpwstr>
  </property>
</Properties>
</file>