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D2FEE">
      <w:pPr>
        <w:spacing w:before="0" w:after="0" w:line="264" w:lineRule="auto"/>
        <w:ind w:left="120"/>
        <w:jc w:val="both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bookmarkStart w:id="0" w:name="block-76569779"/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drawing>
          <wp:inline distT="0" distB="0" distL="114300" distR="114300">
            <wp:extent cx="5272405" cy="7252335"/>
            <wp:effectExtent l="0" t="0" r="4445" b="5715"/>
            <wp:docPr id="1" name="Изображение 1" descr="алгебра 7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алгебра 7-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5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F387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574BBE23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1FD06B3A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552C8B82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134D42DB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22300B3B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  <w:bookmarkStart w:id="47" w:name="_GoBack"/>
      <w:bookmarkEnd w:id="47"/>
    </w:p>
    <w:p w14:paraId="34D21A1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5734F2D0">
      <w:pPr>
        <w:spacing w:before="0" w:after="0" w:line="264" w:lineRule="auto"/>
        <w:ind w:left="120"/>
        <w:jc w:val="both"/>
      </w:pPr>
    </w:p>
    <w:p w14:paraId="2EAF8F4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22D9D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699E469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29F9A7D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B7AF19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E3AAB5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72CCFD30">
      <w:pPr>
        <w:spacing w:before="0" w:after="0" w:line="264" w:lineRule="auto"/>
        <w:ind w:firstLine="600"/>
        <w:jc w:val="both"/>
      </w:pPr>
      <w:bookmarkStart w:id="1" w:name="88e7274f-146c-45cf-bb6c-0aa84ae038d1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1"/>
    </w:p>
    <w:p w14:paraId="25091DF0">
      <w:pPr>
        <w:sectPr>
          <w:pgSz w:w="11906" w:h="16383"/>
          <w:cols w:space="720" w:num="1"/>
        </w:sectPr>
      </w:pPr>
      <w:bookmarkStart w:id="2" w:name="block-76569779"/>
    </w:p>
    <w:bookmarkEnd w:id="0"/>
    <w:bookmarkEnd w:id="2"/>
    <w:p w14:paraId="62B8AEBA">
      <w:pPr>
        <w:spacing w:before="0" w:after="0" w:line="264" w:lineRule="auto"/>
        <w:ind w:left="120"/>
        <w:jc w:val="both"/>
      </w:pPr>
      <w:bookmarkStart w:id="3" w:name="block-76569780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47BF46F1">
      <w:pPr>
        <w:spacing w:before="0" w:after="0" w:line="264" w:lineRule="auto"/>
        <w:ind w:left="120"/>
        <w:jc w:val="both"/>
      </w:pPr>
    </w:p>
    <w:p w14:paraId="6F0605D5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1C567AA4">
      <w:pPr>
        <w:spacing w:before="0" w:after="0" w:line="264" w:lineRule="auto"/>
        <w:ind w:left="120"/>
        <w:jc w:val="both"/>
      </w:pPr>
    </w:p>
    <w:p w14:paraId="58F7D78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1DE0702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042D3AA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42249D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Применение признаков делимости, разложение на множители натуральных чисел.</w:t>
      </w:r>
    </w:p>
    <w:p w14:paraId="73691B0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Реальные зависимости, в том числе прямая и обратная пропорциональности.</w:t>
      </w:r>
    </w:p>
    <w:p w14:paraId="44827CA4">
      <w:pPr>
        <w:spacing w:before="0" w:after="0" w:line="264" w:lineRule="auto"/>
        <w:ind w:firstLine="600"/>
        <w:jc w:val="both"/>
      </w:pPr>
      <w:bookmarkStart w:id="4" w:name="_Toc124426221"/>
      <w:bookmarkEnd w:id="4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4E2865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5F6CEE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Свойства степени с натуральным показателем.</w:t>
      </w:r>
    </w:p>
    <w:p w14:paraId="285428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060E4A38">
      <w:pPr>
        <w:spacing w:before="0" w:after="0" w:line="264" w:lineRule="auto"/>
        <w:ind w:firstLine="600"/>
        <w:jc w:val="both"/>
      </w:pPr>
      <w:bookmarkStart w:id="5" w:name="_Toc124426222"/>
      <w:bookmarkEnd w:id="5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7EA1D0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14:paraId="4230CC2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1B1BA22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605AB0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61B838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 w14:paraId="7E857A2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Ox 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и </w:t>
      </w:r>
      <w:r>
        <w:rPr>
          <w:rFonts w:ascii="Times New Roman" w:hAnsi="Times New Roman"/>
          <w:b w:val="0"/>
          <w:i/>
          <w:color w:val="000000"/>
          <w:sz w:val="28"/>
        </w:rPr>
        <w:t>Oy</w:t>
      </w:r>
      <w:r>
        <w:rPr>
          <w:rFonts w:ascii="Times New Roman" w:hAnsi="Times New Roman"/>
          <w:b w:val="0"/>
          <w:i w:val="0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14:paraId="55A99A5E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 КЛАСС</w:t>
      </w:r>
    </w:p>
    <w:p w14:paraId="07434864">
      <w:pPr>
        <w:spacing w:before="0" w:after="0" w:line="264" w:lineRule="auto"/>
        <w:ind w:left="120"/>
        <w:jc w:val="both"/>
      </w:pPr>
    </w:p>
    <w:p w14:paraId="4DD3DBBC"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71DE690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4ED6C94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Степень с целым показателем и её свойства. Стандартная запись числа.</w:t>
      </w:r>
    </w:p>
    <w:p w14:paraId="044C29CD">
      <w:pPr>
        <w:spacing w:before="0" w:after="0"/>
        <w:ind w:firstLine="600"/>
        <w:jc w:val="both"/>
      </w:pPr>
      <w:bookmarkStart w:id="6" w:name="_Toc124426225"/>
      <w:r>
        <w:rPr>
          <w:rFonts w:ascii="Times New Roman" w:hAnsi="Times New Roman"/>
          <w:b w:val="0"/>
          <w:i w:val="0"/>
          <w:color w:val="0000FF"/>
          <w:sz w:val="28"/>
        </w:rPr>
        <w:t>Алгебраические выражения</w:t>
      </w:r>
      <w:bookmarkEnd w:id="6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52DCE46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Квадратный трёхчлен, разложение квадратного трёхчлена на множители.</w:t>
      </w:r>
    </w:p>
    <w:p w14:paraId="59F0A49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738CEFE2">
      <w:pPr>
        <w:spacing w:before="0" w:after="0"/>
        <w:ind w:firstLine="600"/>
        <w:jc w:val="both"/>
      </w:pPr>
      <w:bookmarkStart w:id="7" w:name="_Toc124426226"/>
      <w:r>
        <w:rPr>
          <w:rFonts w:ascii="Times New Roman" w:hAnsi="Times New Roman"/>
          <w:b w:val="0"/>
          <w:i w:val="0"/>
          <w:color w:val="0000FF"/>
          <w:sz w:val="28"/>
        </w:rPr>
        <w:t>Уравнения и неравенства</w:t>
      </w:r>
      <w:bookmarkEnd w:id="7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0E9380D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7D358782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41AB4714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текстовых задач алгебраическим способом.</w:t>
      </w:r>
    </w:p>
    <w:p w14:paraId="07A2B0F6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612430F4">
      <w:pPr>
        <w:spacing w:before="0" w:after="0"/>
        <w:ind w:firstLine="600"/>
        <w:jc w:val="both"/>
      </w:pPr>
      <w:bookmarkStart w:id="8" w:name="_Toc124426227"/>
      <w:r>
        <w:rPr>
          <w:rFonts w:ascii="Times New Roman" w:hAnsi="Times New Roman"/>
          <w:b w:val="0"/>
          <w:i w:val="0"/>
          <w:color w:val="0000FF"/>
          <w:sz w:val="28"/>
        </w:rPr>
        <w:t>Функции</w:t>
      </w:r>
      <w:bookmarkEnd w:id="8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0C1DEC78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14:paraId="08707A73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4904E47A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b w:val="0"/>
          <w:i w:val="0"/>
          <w:color w:val="000000"/>
          <w:sz w:val="28"/>
        </w:rPr>
        <w:t>Графическое решение уравнений и систем уравнений.</w:t>
      </w:r>
    </w:p>
    <w:p w14:paraId="3B772FD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6D3A8D3F">
      <w:pPr>
        <w:spacing w:before="0" w:after="0" w:line="264" w:lineRule="auto"/>
        <w:ind w:left="120"/>
        <w:jc w:val="both"/>
      </w:pPr>
    </w:p>
    <w:p w14:paraId="4B9289E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5084DD6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614B7F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14:paraId="2FBCCE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14:paraId="48760F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7549D26A">
      <w:pPr>
        <w:spacing w:before="0" w:after="0" w:line="264" w:lineRule="auto"/>
        <w:ind w:firstLine="600"/>
        <w:jc w:val="both"/>
      </w:pPr>
      <w:bookmarkStart w:id="9" w:name="_Toc124426230"/>
      <w:bookmarkEnd w:id="9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5AED161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Линейное уравнение. Решение уравнений, сводящихся к линейным.</w:t>
      </w:r>
    </w:p>
    <w:p w14:paraId="17FC68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78A9BA9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14:paraId="4FEA239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0494CA9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текстовых задач алгебраическим способом.</w:t>
      </w:r>
    </w:p>
    <w:p w14:paraId="323F58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Числовые неравенства и их свойства.</w:t>
      </w:r>
    </w:p>
    <w:p w14:paraId="32112D0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64EA81F4">
      <w:pPr>
        <w:spacing w:before="0" w:after="0"/>
        <w:ind w:firstLine="600"/>
        <w:jc w:val="both"/>
      </w:pPr>
      <w:bookmarkStart w:id="10" w:name="_Toc124426231"/>
      <w:r>
        <w:rPr>
          <w:rFonts w:ascii="Times New Roman" w:hAnsi="Times New Roman"/>
          <w:b w:val="0"/>
          <w:i w:val="0"/>
          <w:color w:val="0000FF"/>
          <w:sz w:val="28"/>
        </w:rPr>
        <w:t>Функции</w:t>
      </w:r>
      <w:bookmarkEnd w:id="10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316DA15F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4317318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b w:val="0"/>
          <w:i w:val="0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b w:val="0"/>
          <w:i w:val="0"/>
          <w:color w:val="000000"/>
          <w:sz w:val="28"/>
        </w:rPr>
        <w:t>, и их свойства.</w:t>
      </w:r>
    </w:p>
    <w:p w14:paraId="14E51B8A">
      <w:pPr>
        <w:spacing w:before="0" w:after="0"/>
        <w:ind w:firstLine="600"/>
        <w:jc w:val="both"/>
      </w:pPr>
      <w:bookmarkStart w:id="11" w:name="_Toc124426232"/>
      <w:r>
        <w:rPr>
          <w:rFonts w:ascii="Times New Roman" w:hAnsi="Times New Roman"/>
          <w:b w:val="0"/>
          <w:i w:val="0"/>
          <w:color w:val="0000FF"/>
          <w:sz w:val="28"/>
        </w:rPr>
        <w:t>Числовые последовательности</w:t>
      </w:r>
      <w:bookmarkEnd w:id="11"/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117BE99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>-го члена.</w:t>
      </w:r>
    </w:p>
    <w:p w14:paraId="4F377875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b w:val="0"/>
          <w:i/>
          <w:color w:val="000000"/>
          <w:sz w:val="28"/>
        </w:rPr>
        <w:t>n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n </w:t>
      </w:r>
      <w:r>
        <w:rPr>
          <w:rFonts w:ascii="Times New Roman" w:hAnsi="Times New Roman"/>
          <w:b w:val="0"/>
          <w:i w:val="0"/>
          <w:color w:val="000000"/>
          <w:sz w:val="28"/>
        </w:rPr>
        <w:t>членов.</w:t>
      </w:r>
    </w:p>
    <w:p w14:paraId="3F43C37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03DB847D">
      <w:pPr>
        <w:sectPr>
          <w:pgSz w:w="11906" w:h="16383"/>
          <w:cols w:space="720" w:num="1"/>
        </w:sectPr>
      </w:pPr>
      <w:bookmarkStart w:id="12" w:name="block-76569780"/>
    </w:p>
    <w:bookmarkEnd w:id="3"/>
    <w:bookmarkEnd w:id="12"/>
    <w:p w14:paraId="703B2CAF">
      <w:pPr>
        <w:spacing w:before="0" w:after="0" w:line="264" w:lineRule="auto"/>
        <w:ind w:left="120"/>
        <w:jc w:val="both"/>
      </w:pPr>
      <w:bookmarkStart w:id="13" w:name="block-76569775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УЧЕБНОГО КУРСА «АЛГЕБРА» НА УРОВНЕ ОСНОВНОГО ОБЩЕГО ОБРАЗОВАНИЯ</w:t>
      </w:r>
    </w:p>
    <w:p w14:paraId="1906BC7D">
      <w:pPr>
        <w:spacing w:before="0" w:after="0" w:line="264" w:lineRule="auto"/>
        <w:ind w:left="120"/>
        <w:jc w:val="both"/>
      </w:pPr>
    </w:p>
    <w:p w14:paraId="43704CEE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06C9FE1E">
      <w:pPr>
        <w:spacing w:before="0" w:after="0" w:line="264" w:lineRule="auto"/>
        <w:ind w:left="120"/>
        <w:jc w:val="both"/>
      </w:pPr>
    </w:p>
    <w:p w14:paraId="1B7C663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>освоения программы учебного курса «Алгебра» характеризуются:</w:t>
      </w:r>
    </w:p>
    <w:p w14:paraId="3B7F741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патриотическое воспитание:</w:t>
      </w:r>
    </w:p>
    <w:p w14:paraId="6E0FFD0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17BF867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гражданское и духовно-нравственное воспитание:</w:t>
      </w:r>
    </w:p>
    <w:p w14:paraId="27321F5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00B77B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трудовое воспитание:</w:t>
      </w:r>
    </w:p>
    <w:p w14:paraId="7868966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A602C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эстетическое воспитание:</w:t>
      </w:r>
    </w:p>
    <w:p w14:paraId="05D8653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2DA61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ценности научного познания:</w:t>
      </w:r>
    </w:p>
    <w:p w14:paraId="0F00374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43E7C4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14:paraId="43E4212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21FAED1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экологическое воспитание:</w:t>
      </w:r>
    </w:p>
    <w:p w14:paraId="3D6C92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09B869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адаптация к изменяющимся условиям социальной и природной среды:</w:t>
      </w:r>
    </w:p>
    <w:p w14:paraId="6F2BE5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9AB54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6BAFE12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9F6E892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10727917">
      <w:pPr>
        <w:spacing w:before="0" w:after="0" w:line="264" w:lineRule="auto"/>
        <w:ind w:left="120"/>
        <w:jc w:val="both"/>
      </w:pPr>
    </w:p>
    <w:p w14:paraId="4C8476B6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 w14:paraId="18D3ECBF">
      <w:pPr>
        <w:spacing w:before="0" w:after="0" w:line="264" w:lineRule="auto"/>
        <w:ind w:left="120"/>
        <w:jc w:val="both"/>
      </w:pPr>
    </w:p>
    <w:p w14:paraId="058519E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14FC8D2B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3F171BC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CA30279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BB8676A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F69630E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0E63C51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2BC74B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</w:p>
    <w:p w14:paraId="0094D081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9253C04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67BCE3D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3D77BFFC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F50F47D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 w14:paraId="19E00E94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2D2CA52E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DA96066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524040B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995097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действия:</w:t>
      </w:r>
    </w:p>
    <w:p w14:paraId="67614959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F1A074A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060B19C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0FB89BD3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74FDCC4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7AC7E72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00B7116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 w14:paraId="072B3B25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2629B235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126290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 w14:paraId="467E3FAC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09AD8C9B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A464A49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EF47000">
      <w:pPr>
        <w:spacing w:before="0" w:after="0" w:line="264" w:lineRule="auto"/>
        <w:ind w:left="120"/>
        <w:jc w:val="both"/>
      </w:pPr>
    </w:p>
    <w:p w14:paraId="52BD9A7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316A7AF5">
      <w:pPr>
        <w:spacing w:before="0" w:after="0" w:line="264" w:lineRule="auto"/>
        <w:ind w:left="120"/>
        <w:jc w:val="both"/>
      </w:pPr>
    </w:p>
    <w:p w14:paraId="4B4C6E0A">
      <w:pPr>
        <w:spacing w:before="0" w:after="0" w:line="264" w:lineRule="auto"/>
        <w:ind w:firstLine="600"/>
        <w:jc w:val="both"/>
      </w:pPr>
      <w:bookmarkStart w:id="14" w:name="_Toc124426234"/>
      <w:bookmarkEnd w:id="14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302B1018">
      <w:pPr>
        <w:spacing w:before="0" w:after="0" w:line="264" w:lineRule="auto"/>
        <w:ind w:firstLine="600"/>
        <w:jc w:val="both"/>
      </w:pPr>
      <w:bookmarkStart w:id="15" w:name="_Toc124426235"/>
      <w:bookmarkEnd w:id="15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74889D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14:paraId="3C5FDF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03395FD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10B1441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и упорядочивать рациональные числа.</w:t>
      </w:r>
    </w:p>
    <w:p w14:paraId="7F3733A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Округлять числа.</w:t>
      </w:r>
    </w:p>
    <w:p w14:paraId="679DBB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13FE29B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признаки делимости, разложение на множители натуральных чисел.</w:t>
      </w:r>
    </w:p>
    <w:p w14:paraId="72B7941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0CF54CD9">
      <w:pPr>
        <w:spacing w:before="0" w:after="0" w:line="264" w:lineRule="auto"/>
        <w:ind w:firstLine="600"/>
        <w:jc w:val="both"/>
      </w:pPr>
      <w:bookmarkStart w:id="16" w:name="_Toc124426236"/>
      <w:bookmarkEnd w:id="16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78C477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32FF578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буквенных выражений при заданных значениях переменных.</w:t>
      </w:r>
    </w:p>
    <w:p w14:paraId="5A79A72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66E2C2B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079C6DC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1D3ABAA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66899E7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14:paraId="03110D37">
      <w:pPr>
        <w:spacing w:before="0" w:after="0" w:line="264" w:lineRule="auto"/>
        <w:ind w:firstLine="600"/>
        <w:jc w:val="both"/>
      </w:pPr>
      <w:bookmarkStart w:id="17" w:name="_Toc124426237"/>
      <w:bookmarkEnd w:id="17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40D96E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4DB86D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графические методы при решении линейных уравнений и их систем.</w:t>
      </w:r>
    </w:p>
    <w:p w14:paraId="3179D4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14:paraId="389F06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7DEE9D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14:paraId="6CA6EF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162C417C">
      <w:pPr>
        <w:spacing w:before="0" w:after="0" w:line="264" w:lineRule="auto"/>
        <w:ind w:firstLine="600"/>
        <w:jc w:val="both"/>
      </w:pPr>
      <w:bookmarkStart w:id="18" w:name="_Toc124426238"/>
      <w:bookmarkEnd w:id="18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5ABC69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5FBF7EC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14:paraId="5B72CBB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69CC3C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значение функции по значению её аргумента.</w:t>
      </w:r>
    </w:p>
    <w:p w14:paraId="33B4887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6BFB8F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1D5336BE">
      <w:pPr>
        <w:spacing w:before="0" w:after="0" w:line="264" w:lineRule="auto"/>
        <w:ind w:firstLine="600"/>
        <w:jc w:val="both"/>
      </w:pPr>
      <w:bookmarkStart w:id="19" w:name="_Toc124426240"/>
      <w:bookmarkEnd w:id="19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72D826D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57442AE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537650B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записи больших и малых чисел с помощью десятичных дробей и степеней числа 10.</w:t>
      </w:r>
    </w:p>
    <w:p w14:paraId="294AFFD5">
      <w:pPr>
        <w:spacing w:before="0" w:after="0" w:line="264" w:lineRule="auto"/>
        <w:ind w:firstLine="600"/>
        <w:jc w:val="both"/>
      </w:pPr>
      <w:bookmarkStart w:id="20" w:name="_Toc124426241"/>
      <w:bookmarkEnd w:id="20"/>
      <w:r>
        <w:rPr>
          <w:rFonts w:ascii="Times New Roman" w:hAnsi="Times New Roman"/>
          <w:b/>
          <w:i w:val="0"/>
          <w:color w:val="000000"/>
          <w:sz w:val="28"/>
        </w:rPr>
        <w:t>Алгебраические выражения</w:t>
      </w:r>
    </w:p>
    <w:p w14:paraId="2408C4F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5B46060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ECB075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Раскладывать квадратный трёхчлен на множители.</w:t>
      </w:r>
    </w:p>
    <w:p w14:paraId="340923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0166C21F">
      <w:pPr>
        <w:spacing w:before="0" w:after="0" w:line="264" w:lineRule="auto"/>
        <w:ind w:firstLine="600"/>
        <w:jc w:val="both"/>
      </w:pPr>
      <w:bookmarkStart w:id="21" w:name="_Toc124426242"/>
      <w:bookmarkEnd w:id="21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28B1F7F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4DC610F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18D9EA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2D6B8C0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129AC707">
      <w:pPr>
        <w:spacing w:before="0" w:after="0" w:line="264" w:lineRule="auto"/>
        <w:ind w:firstLine="600"/>
        <w:jc w:val="both"/>
      </w:pPr>
      <w:bookmarkStart w:id="22" w:name="_Toc124426243"/>
      <w:bookmarkEnd w:id="22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1E02F13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0FE24C3D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графики элементарных функций вида:</w:t>
      </w:r>
    </w:p>
    <w:p w14:paraId="5B68156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y = k/x, y = x2, y = x3,y = |x|, y = √x, описывать свойства числовой функции по её графику.</w:t>
      </w:r>
    </w:p>
    <w:p w14:paraId="51E36C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09805155">
      <w:pPr>
        <w:spacing w:before="0" w:after="0" w:line="264" w:lineRule="auto"/>
        <w:ind w:firstLine="600"/>
        <w:jc w:val="both"/>
      </w:pPr>
      <w:bookmarkStart w:id="23" w:name="_Toc124426245"/>
      <w:bookmarkEnd w:id="23"/>
      <w:r>
        <w:rPr>
          <w:rFonts w:ascii="Times New Roman" w:hAnsi="Times New Roman"/>
          <w:b/>
          <w:i w:val="0"/>
          <w:color w:val="000000"/>
          <w:sz w:val="28"/>
        </w:rPr>
        <w:t>Числа и вычисления</w:t>
      </w:r>
    </w:p>
    <w:p w14:paraId="55B71B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и упорядочивать рациональные и иррациональные числа.</w:t>
      </w:r>
    </w:p>
    <w:p w14:paraId="4ED889B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33E8D0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значения степеней с целыми показателями и корней, вычислять значения числовых выражений.</w:t>
      </w:r>
    </w:p>
    <w:p w14:paraId="443DAD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14:paraId="77EEDF39">
      <w:pPr>
        <w:spacing w:before="0" w:after="0" w:line="264" w:lineRule="auto"/>
        <w:ind w:firstLine="600"/>
        <w:jc w:val="both"/>
      </w:pPr>
      <w:bookmarkStart w:id="24" w:name="_Toc124426246"/>
      <w:bookmarkEnd w:id="24"/>
      <w:r>
        <w:rPr>
          <w:rFonts w:ascii="Times New Roman" w:hAnsi="Times New Roman"/>
          <w:b/>
          <w:i w:val="0"/>
          <w:color w:val="000000"/>
          <w:sz w:val="28"/>
        </w:rPr>
        <w:t>Уравнения и неравенства</w:t>
      </w:r>
    </w:p>
    <w:p w14:paraId="0D4B227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531463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31B73BB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74D1FA5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83EA7E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35C5806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732650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неравенства при решении различных задач.</w:t>
      </w:r>
    </w:p>
    <w:p w14:paraId="66EED6AC">
      <w:pPr>
        <w:spacing w:before="0" w:after="0" w:line="264" w:lineRule="auto"/>
        <w:ind w:firstLine="600"/>
        <w:jc w:val="both"/>
      </w:pPr>
      <w:bookmarkStart w:id="25" w:name="_Toc124426247"/>
      <w:bookmarkEnd w:id="25"/>
      <w:r>
        <w:rPr>
          <w:rFonts w:ascii="Times New Roman" w:hAnsi="Times New Roman"/>
          <w:b/>
          <w:i w:val="0"/>
          <w:color w:val="000000"/>
          <w:sz w:val="28"/>
        </w:rPr>
        <w:t>Функции</w:t>
      </w:r>
    </w:p>
    <w:p w14:paraId="72A1782F">
      <w:pPr>
        <w:spacing w:before="0" w:after="0" w:line="360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b w:val="0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b w:val="0"/>
          <w:i w:val="0"/>
          <w:color w:val="000000"/>
          <w:sz w:val="28"/>
        </w:rPr>
        <w:t>y = √x</w:t>
      </w:r>
      <w:r>
        <w:rPr>
          <w:rFonts w:ascii="Times New Roman" w:hAnsi="Times New Roman"/>
          <w:b w:val="0"/>
          <w:i/>
          <w:color w:val="000000"/>
          <w:sz w:val="28"/>
        </w:rPr>
        <w:t>, y = |x|</w:t>
      </w:r>
      <w:r>
        <w:rPr>
          <w:rFonts w:ascii="Times New Roman" w:hAnsi="Times New Roman"/>
          <w:b w:val="0"/>
          <w:i w:val="0"/>
          <w:color w:val="000000"/>
          <w:sz w:val="28"/>
        </w:rPr>
        <w:t>, в зависимости от значений коэффициентов, описывать свойства функций.</w:t>
      </w:r>
    </w:p>
    <w:p w14:paraId="2689FF0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01ADE5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18CA262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Числовые последовательности и прогрессии</w:t>
      </w:r>
    </w:p>
    <w:p w14:paraId="5698E34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14:paraId="6E1AEAA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14:paraId="6081012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Изображать члены последовательности точками на координатной плоскости.</w:t>
      </w:r>
    </w:p>
    <w:p w14:paraId="7D72AE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14:paraId="7F2302C8">
      <w:pPr>
        <w:sectPr>
          <w:pgSz w:w="11906" w:h="16383"/>
          <w:cols w:space="720" w:num="1"/>
        </w:sectPr>
      </w:pPr>
      <w:bookmarkStart w:id="27" w:name="block-76569775"/>
    </w:p>
    <w:bookmarkEnd w:id="13"/>
    <w:bookmarkEnd w:id="27"/>
    <w:p w14:paraId="58541E8D">
      <w:pPr>
        <w:spacing w:before="0" w:after="0"/>
        <w:ind w:left="120"/>
        <w:jc w:val="left"/>
      </w:pPr>
      <w:bookmarkStart w:id="28" w:name="block-76569776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57397153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4005"/>
        <w:gridCol w:w="1438"/>
        <w:gridCol w:w="1515"/>
        <w:gridCol w:w="1584"/>
        <w:gridCol w:w="3349"/>
      </w:tblGrid>
      <w:tr w14:paraId="5A3D47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59B8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99F5425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B234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240DAC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6B71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A14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8BB286">
            <w:pPr>
              <w:spacing w:before="0" w:after="0"/>
              <w:ind w:left="135"/>
              <w:jc w:val="left"/>
            </w:pPr>
          </w:p>
        </w:tc>
      </w:tr>
      <w:tr w14:paraId="66DB55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E99155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7C16D12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74FD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1A563F9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D71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73C923B2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92BC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9B453E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289D78C">
            <w:pPr>
              <w:jc w:val="left"/>
            </w:pPr>
          </w:p>
        </w:tc>
      </w:tr>
      <w:tr w14:paraId="7AA9AE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53E131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82AE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61274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E71B9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568E2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F6E2B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"https://m.edsoo.ru/3T9611VNP"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https://m.edsoo.ru/3T9611VNP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ED1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A4F1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FE91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F05A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1A0EF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149E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1C314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"https://m.edsoo.ru/XKZQS616W"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https://m.edsoo.ru/XKZQS616W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9209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5BF6AC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CAE8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C8B0B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CD06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09DAE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02112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"https://m.edsoo.ru/6M3BVY1OF"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https://m.edsoo.ru/6M3BVY1OF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A6A6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B9E43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A986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391C76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12C6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5763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B860C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"https://m.edsoo.ru/HIOI8N9VV"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https://m.edsoo.ru/HIOI8N9VV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7B986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078950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CA037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F535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3ABC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C9D04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AEBE6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"https://m.edsoo.ru/XBWB68AXB"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https://m.edsoo.ru/XBWB68AXB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230A6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77F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368EF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C708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C7B6C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B49552E">
            <w:pPr>
              <w:jc w:val="left"/>
            </w:pPr>
          </w:p>
        </w:tc>
      </w:tr>
    </w:tbl>
    <w:p w14:paraId="7F85230C">
      <w:pPr>
        <w:sectPr>
          <w:pgSz w:w="16383" w:h="11906" w:orient="landscape"/>
          <w:cols w:space="720" w:num="1"/>
        </w:sectPr>
      </w:pPr>
    </w:p>
    <w:p w14:paraId="62C69075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986"/>
        <w:gridCol w:w="1432"/>
        <w:gridCol w:w="1506"/>
        <w:gridCol w:w="1574"/>
        <w:gridCol w:w="3397"/>
      </w:tblGrid>
      <w:tr w14:paraId="67F809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19AE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1AA4256B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54877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D6FFED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8D72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BDCF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C73917">
            <w:pPr>
              <w:spacing w:before="0" w:after="0"/>
              <w:ind w:left="135"/>
              <w:jc w:val="left"/>
            </w:pPr>
          </w:p>
        </w:tc>
      </w:tr>
      <w:tr w14:paraId="548B2F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146BAB9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432429D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394C1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371D1F3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DAB4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0B93D7C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56A7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2EE51D7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E22205">
            <w:pPr>
              <w:jc w:val="left"/>
            </w:pPr>
          </w:p>
        </w:tc>
      </w:tr>
      <w:tr w14:paraId="131B9E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84786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58C1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757F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73E51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873C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08DE80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"https://m.edsoo.ru/0RMAGNHCK"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https://m.edsoo.ru/0RMAGNHCK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BD522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0DE8E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8DB49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2B49F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1DF7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4B75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A388C0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"https://m.edsoo.ru/Q7A3CXOIL"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https://m.edsoo.ru/Q7A3CXOIL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2CCE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DC7E2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4257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B738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BF98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01A20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59263C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"https://m.edsoo.ru/GB7K3OKCG"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https://m.edsoo.ru/GB7K3OKCG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5060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1D38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80B9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0DEE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08027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BC1E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56857F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"https://m.edsoo.ru/Y683RP1V9"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https://m.edsoo.ru/Y683RP1V9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8F5C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0BE8AF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A9E3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4C55E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CC858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833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A5F8D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"https://m.edsoo.ru/UDKT3SX0P"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https://m.edsoo.ru/UDKT3SX0P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9C785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D4487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FBCCB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3F9D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3CC7A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3FE9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A1CA9A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"https://m.edsoo.ru/1C0H5LYTW"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https://m.edsoo.ru/1C0H5LYTW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B415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268EE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1C04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A10F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4560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28D6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CDB4E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"https://m.edsoo.ru/5DGS10O04"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https://m.edsoo.ru/5DGS10O04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64E7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32E480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5F82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92457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826F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A193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3F2B1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"https://m.edsoo.ru/3OQTSJORU"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https://m.edsoo.ru/3OQTSJORU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B253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CDAC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303F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B0DD0B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9581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78D1A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D2B8D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"https://m.edsoo.ru/B2NFZC7XH"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https://m.edsoo.ru/B2NFZC7XH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F0A41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4076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B171B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79968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2600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A88C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DA29C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"https://m.edsoo.ru/SQCV6UFOT"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https://m.edsoo.ru/SQCV6UFOT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321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EBFC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BE3D5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F83928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2323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488D266">
            <w:pPr>
              <w:jc w:val="left"/>
            </w:pPr>
          </w:p>
        </w:tc>
      </w:tr>
    </w:tbl>
    <w:p w14:paraId="1BB1376A">
      <w:pPr>
        <w:sectPr>
          <w:pgSz w:w="16383" w:h="11906" w:orient="landscape"/>
          <w:cols w:space="720" w:num="1"/>
        </w:sectPr>
      </w:pPr>
    </w:p>
    <w:p w14:paraId="247C52F7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4316"/>
        <w:gridCol w:w="1367"/>
        <w:gridCol w:w="1469"/>
        <w:gridCol w:w="1541"/>
        <w:gridCol w:w="3348"/>
      </w:tblGrid>
      <w:tr w14:paraId="2F439F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FDC2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C375AF8"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2F32B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DA3CEC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E67ED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6C9D0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DE6416C">
            <w:pPr>
              <w:spacing w:before="0" w:after="0"/>
              <w:ind w:left="135"/>
              <w:jc w:val="left"/>
            </w:pPr>
          </w:p>
        </w:tc>
      </w:tr>
      <w:tr w14:paraId="0BFC85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C65C916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DA77440">
            <w:pPr>
              <w:jc w:val="left"/>
            </w:pP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8FCA3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44C0101">
            <w:pPr>
              <w:spacing w:before="0" w:after="0"/>
              <w:ind w:left="135"/>
              <w:jc w:val="left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107BC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7A6C596">
            <w:pPr>
              <w:spacing w:before="0" w:after="0"/>
              <w:ind w:left="135"/>
              <w:jc w:val="left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DEB91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D1EC863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8B8C960">
            <w:pPr>
              <w:jc w:val="left"/>
            </w:pPr>
          </w:p>
        </w:tc>
      </w:tr>
      <w:tr w14:paraId="5C4751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23EEB6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3865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6E4D5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63EEA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4176FC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FE0BD2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"https://m.edsoo.ru/E9QJ7QNTB"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https://m.edsoo.ru/E9QJ7QNTB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8009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B69A5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C9C3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F760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A3979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2E1FD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CC3CD7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"https://m.edsoo.ru/LLGLQKIU2"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https://m.edsoo.ru/LLGLQKIU2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2F31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B1735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F54E0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9771E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440009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015612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B5AC8B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"https://m.edsoo.ru/UTNAJAKLP"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https://m.edsoo.ru/UTNAJAKLP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36FE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B868A7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D991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16436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0565F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D18F2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471641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"https://m.edsoo.ru/ZFUMLNDJK"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https://m.edsoo.ru/ZFUMLNDJK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65A5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9B523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384F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F7D35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CE0F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446E8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1695C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"https://m.edsoo.ru/SYHPVCOAU"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https://m.edsoo.ru/SYHPVCOAU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F20EE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7CF2F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DC8BD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A997EE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ED368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5346A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8E92B5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"https://m.edsoo.ru/LT2RT120J"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https://m.edsoo.ru/LT2RT120J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1F19D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6386B5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3E8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25821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BCFEF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E8F6B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E28B32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"https://m.edsoo.ru/YMZ3IOUNQ"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https://m.edsoo.ru/YMZ3IOUNQ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18D2B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64CE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0B5F25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3458F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42F8C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FB4D519">
            <w:pPr>
              <w:jc w:val="left"/>
            </w:pPr>
          </w:p>
        </w:tc>
      </w:tr>
    </w:tbl>
    <w:p w14:paraId="5FDF21F3">
      <w:pPr>
        <w:sectPr>
          <w:pgSz w:w="16383" w:h="11906" w:orient="landscape"/>
          <w:cols w:space="720" w:num="1"/>
        </w:sectPr>
      </w:pPr>
    </w:p>
    <w:p w14:paraId="3DE1531E">
      <w:pPr>
        <w:sectPr>
          <w:pgSz w:w="16383" w:h="11906" w:orient="landscape"/>
          <w:cols w:space="720" w:num="1"/>
        </w:sectPr>
      </w:pPr>
      <w:bookmarkStart w:id="29" w:name="block-76569776"/>
    </w:p>
    <w:bookmarkEnd w:id="28"/>
    <w:bookmarkEnd w:id="29"/>
    <w:p w14:paraId="0D7A09A3">
      <w:pPr>
        <w:spacing w:before="0" w:after="0"/>
        <w:ind w:left="120"/>
        <w:jc w:val="left"/>
      </w:pPr>
      <w:bookmarkStart w:id="30" w:name="block-76569777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06464E84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4084"/>
        <w:gridCol w:w="1107"/>
        <w:gridCol w:w="1205"/>
        <w:gridCol w:w="1277"/>
        <w:gridCol w:w="908"/>
        <w:gridCol w:w="3495"/>
      </w:tblGrid>
      <w:tr w14:paraId="5F984F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DE6E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3A3B1CEC"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3E4E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1911465B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4B8A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993E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2C0CDD7D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347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EF389B3">
            <w:pPr>
              <w:spacing w:before="0" w:after="0"/>
              <w:ind w:left="135"/>
              <w:jc w:val="left"/>
            </w:pPr>
          </w:p>
        </w:tc>
      </w:tr>
      <w:tr w14:paraId="721AAE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7E9017B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2693591">
            <w:pPr>
              <w:jc w:val="left"/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CA71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A2622A0"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6861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644C9C75"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7B8E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5E4069CE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7A6D92F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9BE4F45">
            <w:pPr>
              <w:jc w:val="left"/>
            </w:pPr>
          </w:p>
        </w:tc>
      </w:tr>
      <w:tr w14:paraId="171B14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A7CC1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E76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FF64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55BF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3658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C30B2A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7FFDE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"https://m.edsoo.ru/JJSPOLJ5P"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https://m.edsoo.ru/JJSPOLJ5P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EA8D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1876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45F2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9840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CAFB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957D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520B3D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124F6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"https://m.edsoo.ru/5YQ51IOPH"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https://m.edsoo.ru/5YQ51IOPH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B414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E461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7238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A7BC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BA6A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AB3B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DD987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5A40F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"https://m.edsoo.ru/VBKUYA1I3"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https://m.edsoo.ru/VBKUYA1I3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C405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78C9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6285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EF4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4AD7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F49D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C3A126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BE49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"https://m.edsoo.ru/RKKGCDWDX"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https://m.edsoo.ru/RKKGCDWDX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8F8EA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85F5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3DF9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363B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C559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4838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0A5674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4D297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"https://m.edsoo.ru/6J97WH7B0"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https://m.edsoo.ru/6J97WH7B0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13C15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4F55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A930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6AC6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E060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AEEE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D4397C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5FF50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"https://m.edsoo.ru/XOBICPKYU"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https://m.edsoo.ru/XOBICPKYU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978D8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3F77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5EDE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D582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2539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0EE2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ADB9F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209B0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"https://m.edsoo.ru/Q5HC4XNN1"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https://m.edsoo.ru/Q5HC4XNN1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FF6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108E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0347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FD04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8C74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4BEC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814693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C0702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"https://m.edsoo.ru/ZXX16OXM6"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https://m.edsoo.ru/ZXX16OXM6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CB7F6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7E28D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026D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79A6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3C37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32C3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E25D5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CA0CD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"https://m.edsoo.ru/68SKNGFY1"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https://m.edsoo.ru/68SKNGFY1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5167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FD1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6BAD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202C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3AC4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3ACC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3290D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2B739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"https://m.edsoo.ru/JNAP6MXKP"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https://m.edsoo.ru/JNAP6MXKP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B881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A3A3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E966D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1FA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49536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0F16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95E9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C397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"https://m.edsoo.ru/7XOSTGAUE"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https://m.edsoo.ru/7XOSTGAUE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BFD2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E57D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BD26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2887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DFDA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7806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66728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D0408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"https://m.edsoo.ru/Z2DMK5TOQ"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https://m.edsoo.ru/Z2DMK5TOQ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92FA7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50502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6C9BC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CBBF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4AA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87CF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A0053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AC9DB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"https://m.edsoo.ru/30K9HK3E5"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https://m.edsoo.ru/30K9HK3E5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458D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AE83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9997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2999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CDF3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ACC6E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3DD4B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6D185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"https://m.edsoo.ru/XRAU8P9XC"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https://m.edsoo.ru/XRAU8P9XC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401D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D176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874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90A0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5DC1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51AA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85F544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60F4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"https://m.edsoo.ru/88A9SXJ0C"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https://m.edsoo.ru/88A9SXJ0C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D664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E4C85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0C7C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F3DA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D389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4C32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5B00C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7DDB9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"https://m.edsoo.ru/ZK6CAOTT5"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https://m.edsoo.ru/ZK6CAOTT5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ECB19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882D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C9BC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030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E8C3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AA81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3307C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9C3A2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"https://m.edsoo.ru/XJOO68PRV"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https://m.edsoo.ru/XJOO68PRV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1532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20A1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218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8239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8D55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BF91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041976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8E37F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"https://m.edsoo.ru/ZRZR56B42"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https://m.edsoo.ru/ZRZR56B42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41B2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3FA9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33D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1091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1939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BA94D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EAF5C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492CF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"https://m.edsoo.ru/M9B2Y06EH"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https://m.edsoo.ru/M9B2Y06EH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85905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EE0D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C7B5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F7FD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F80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13E3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AA9F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8E488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"https://m.edsoo.ru/QMEKSFB3K"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https://m.edsoo.ru/QMEKSFB3K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6327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3B9C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DE32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98F14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A8C0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A99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89570A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0B5CC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"https://m.edsoo.ru/ZGBIDNS4T"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https://m.edsoo.ru/ZGBIDNS4T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4B3A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394E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9E0A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A21B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CE51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E11A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C207C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8A995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"https://m.edsoo.ru/7P7GGF7FW"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https://m.edsoo.ru/7P7GGF7FW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87CF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105C6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A4D04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7B76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7AA1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0FCF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15B34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926B5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"https://m.edsoo.ru/SDPN9TZ6X"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https://m.edsoo.ru/SDPN9TZ6X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B006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E1AF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FEF7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953A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7D4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FF2A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C989B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BCFD6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"https://m.edsoo.ru/TQHPVAWHS"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https://m.edsoo.ru/TQHPVAWHS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676C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D439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5847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29C2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C3FC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685A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5F9DE3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6FF80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"https://m.edsoo.ru/HBPVHNVWX"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https://m.edsoo.ru/HBPVHNVWX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470C2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7129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2E54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4B60E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356B0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A9FA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A9E38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3EBC6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"https://m.edsoo.ru/6UVOUYGHZ"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https://m.edsoo.ru/6UVOUYGHZ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BE55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E6CA9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9D2A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9B42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217C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DC58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566FB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F643B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"https://m.edsoo.ru/ULONSB6MQ"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https://m.edsoo.ru/ULONSB6MQ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932B4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ACA38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248D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0FFA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795F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2A0D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792EB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6091A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"https://m.edsoo.ru/811X5GM37"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https://m.edsoo.ru/811X5GM37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3236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6FF8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FF08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F7DD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648E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B015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31E85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C070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"https://m.edsoo.ru/U1S48TT7P"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https://m.edsoo.ru/U1S48TT7P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83C6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8A94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AD7B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E5197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3DF9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2688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66550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B006E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"https://m.edsoo.ru/SAWKAC5UI"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https://m.edsoo.ru/SAWKAC5UI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FB52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6A1AA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47D4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9D57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0D66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8CF9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1DF3B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89D6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"https://m.edsoo.ru/NMFL9ZXGT"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https://m.edsoo.ru/NMFL9ZXGT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26E6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73B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D5AB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A0EA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542A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E3F6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7FB2B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5EAB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"https://m.edsoo.ru/MT7LIHJTI"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https://m.edsoo.ru/MT7LIHJTI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886A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29C3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9242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82DE9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9948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A3BB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8C90D3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AFCCD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"https://m.edsoo.ru/2PS60L2MX"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https://m.edsoo.ru/2PS60L2MX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400ED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D02D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730C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4A4D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908B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76DAC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29B97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5ED6E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"https://m.edsoo.ru/NW0PGZD5X"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https://m.edsoo.ru/NW0PGZD5X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7E17B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2F0E9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F816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50750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98DB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726A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17160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B354C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"https://m.edsoo.ru/FHT0O6IK9"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https://m.edsoo.ru/FHT0O6IK9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1B2A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089ED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F799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9C0BB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7EDD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76DC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6A5E2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11D47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"https://m.edsoo.ru/B6428B6HE"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https://m.edsoo.ru/B6428B6HE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20D6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9A70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9D1D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9275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06F5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6FAE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3C01E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D7FC4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"https://m.edsoo.ru/5BYRPH63Q"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https://m.edsoo.ru/5BYRPH63Q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657F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FC39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5C28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D2AA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41A2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79C8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45BDC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B9214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"https://m.edsoo.ru/TX5A1BY0P"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https://m.edsoo.ru/TX5A1BY0P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FBBA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83DF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D012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A5C0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E54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639F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E2F01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0745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"https://m.edsoo.ru/8QUZRWDNE"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https://m.edsoo.ru/8QUZRWDNE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8DA3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F515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1CD91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1E83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77E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558A5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6940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15E5C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"https://m.edsoo.ru/V1EAB8LK5"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https://m.edsoo.ru/V1EAB8LK5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3C843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48E0A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12C8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FF016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5C31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C16C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020386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8E203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"https://m.edsoo.ru/9SIVSVCCR"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https://m.edsoo.ru/9SIVSVCCR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2C1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FBDE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B1F8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DC91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BB41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C49D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75872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4C624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"https://m.edsoo.ru/8MVOVWOOX"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https://m.edsoo.ru/8MVOVWOOX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D684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2D70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1BC3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B561A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9AF7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A99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994A1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512EF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"https://m.edsoo.ru/NO4UJ1909"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https://m.edsoo.ru/NO4UJ1909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4D20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02547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D491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FD67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9566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40DC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1D472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808BB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"https://m.edsoo.ru/HO43N45XG"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https://m.edsoo.ru/HO43N45XG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B1FE8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8C7B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C653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A6BD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1B86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48E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CAB05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4C0F2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"https://m.edsoo.ru/M65HAZI9K"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https://m.edsoo.ru/M65HAZI9K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52EA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EF48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8BE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7645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ADB8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6C4B6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B788B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88DD5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"https://m.edsoo.ru/GKZX2OZ60"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https://m.edsoo.ru/GKZX2OZ60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1C25F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8228D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B3BF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DEC8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047C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7F5C9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82A2F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27E1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"https://m.edsoo.ru/I0VSJ49QG"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https://m.edsoo.ru/I0VSJ49QG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8137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BE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F0F07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5507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BD76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E3C5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8FA8D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3AD20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"https://m.edsoo.ru/SNDJBUQPC"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https://m.edsoo.ru/SNDJBUQPC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848E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9974C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06FB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EF9C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1BC0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437B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E7751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C7C24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"https://m.edsoo.ru/IFZ9ZMWBF"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https://m.edsoo.ru/IFZ9ZMWBF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9FCF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5DA2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BFB4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F9C8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A349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999D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036524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BC0D6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"https://m.edsoo.ru/VHOYO83S6"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https://m.edsoo.ru/VHOYO83S6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8A9C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90B77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D7D0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13DC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0296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F1C6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6931A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EFB30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"https://m.edsoo.ru/OW7BZH4R7"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https://m.edsoo.ru/OW7BZH4R7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B5CF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8119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A299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6BE7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FFB2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5028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DE73B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0FB67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"https://m.edsoo.ru/BDDEVS4EK"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https://m.edsoo.ru/BDDEVS4EK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2908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EF6D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15FD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EA8F0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382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2D0C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7B21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49DA4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"https://m.edsoo.ru/GRH9GP2KI"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https://m.edsoo.ru/GRH9GP2KI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4F9E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91F8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9FCD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555C6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C6D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F2C1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3F7A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0D6BB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"https://m.edsoo.ru/J9IAC3MES"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https://m.edsoo.ru/J9IAC3MES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8F26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AB46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1793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7D04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2299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9EBC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1F074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F008B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"https://m.edsoo.ru/0QRSEM6NP"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https://m.edsoo.ru/0QRSEM6NP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9CE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A5B2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B51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FBA3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A23B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21C0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31E44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E478F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"https://m.edsoo.ru/D69WXRO9D"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https://m.edsoo.ru/D69WXRO9D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5423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EDAC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1BC4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BE8F1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2271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2829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4F70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B0D5C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"https://m.edsoo.ru/PQ795X9GS"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https://m.edsoo.ru/PQ795X9GS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1CE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43F6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23BD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2A2BC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DCA5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3C1F7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90684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1A9C6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"https://m.edsoo.ru/NAYY0Z53U"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https://m.edsoo.ru/NAYY0Z53U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C910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8D31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4E14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2CF1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4BF7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3D7E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7DABB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FA744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"https://m.edsoo.ru/A2Y4UUQVN"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https://m.edsoo.ru/A2Y4UUQVN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1AF4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4750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250C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CC2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E9C1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2B9B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0AEC3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FBAAC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"https://m.edsoo.ru/N9YL9HCLZ"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https://m.edsoo.ru/N9YL9HCLZ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37C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79DB9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A561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29A3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7360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081D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DA757D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65A49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"https://m.edsoo.ru/W14LGR2MY"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https://m.edsoo.ru/W14LGR2MY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2BC3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D01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1D202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7FE6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AA06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AAAF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3DA77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C538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"https://m.edsoo.ru/L8TETJ2C6"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https://m.edsoo.ru/L8TETJ2C6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ED231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B177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73F45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69C6C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153C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8F748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DCDEE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5B2F1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"https://m.edsoo.ru/QTD7JFP1J"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https://m.edsoo.ru/QTD7JFP1J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595A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5ADB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7A4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A9DFD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913E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42A4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0743B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AC32A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"https://m.edsoo.ru/OAG9EXGNA"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https://m.edsoo.ru/OAG9EXGNA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E26C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A6D8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3F5FA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35A2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76D2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93670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3350B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5D953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"https://m.edsoo.ru/HPXUV46S1"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https://m.edsoo.ru/HPXUV46S1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73796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75362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8FCC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892D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AC18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F5798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30663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CC65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"https://m.edsoo.ru/OUP9NYNVT"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https://m.edsoo.ru/OUP9NYNVT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584D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48D9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E09B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BCC5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6000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9D5E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606AB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F46BB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"https://m.edsoo.ru/3ATJ9JWTX"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https://m.edsoo.ru/3ATJ9JWTX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F67E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0C9D9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E6AA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3B41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45DB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C598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6C836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BC7B6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"https://m.edsoo.ru/4RXQ705DK"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https://m.edsoo.ru/4RXQ705DK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3657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FACD6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3397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9FEF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559B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4ED3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41DC1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F9C64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"https://m.edsoo.ru/K46JM2756"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https://m.edsoo.ru/K46JM2756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E6C0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549E5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1A32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CAA5B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55E5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04C7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5C37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AE249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"https://m.edsoo.ru/B9E2ZSFE2"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https://m.edsoo.ru/B9E2ZSFE2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E7C66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9BE7F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FD50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F462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FBAA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D573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46A1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13EB2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"https://m.edsoo.ru/SJOXABKO1"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https://m.edsoo.ru/SJOXABKO1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5C20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7EBDC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0DEF9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1D96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4661B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3AAD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85621C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46696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"https://m.edsoo.ru/8UUBMW2MW"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https://m.edsoo.ru/8UUBMW2MW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291C1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51E33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8C91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B6B3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CB3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CD18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94AA6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75FC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"https://m.edsoo.ru/J66IRK3NT"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https://m.edsoo.ru/J66IRK3NT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598E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62AD8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BB6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2C7F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7461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C91D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B7694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598ED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"https://m.edsoo.ru/S8FASVYRF"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https://m.edsoo.ru/S8FASVYRF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DEBC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47EA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9DA4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674B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2649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59831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9265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460D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"https://m.edsoo.ru/MAHAVI11J"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https://m.edsoo.ru/MAHAVI11J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E439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2262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552C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4FA62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7924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BA7C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70698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6B1A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"https://m.edsoo.ru/9QZUGCUFD"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https://m.edsoo.ru/9QZUGCUFD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6811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D81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4523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4170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D475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A4D2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A59F8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5B645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"https://m.edsoo.ru/PV132Y944"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https://m.edsoo.ru/PV132Y944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5CAA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7D9EA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ABFF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E044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CB2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A5878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47072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315B1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"https://m.edsoo.ru/C030ERB50"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https://m.edsoo.ru/C030ERB50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1D0C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8596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F6A8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EC845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9A6B1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F917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8473B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EDC3D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"https://m.edsoo.ru/NCF8JGC5X"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https://m.edsoo.ru/NCF8JGC5X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9E87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C4DF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2B24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62C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6C74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F212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FAB90C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4D6B6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"https://m.edsoo.ru/OPJQUG389"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https://m.edsoo.ru/OPJQUG389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CACC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483D8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3B0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AA05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F7E5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7CB8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696AA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6C0B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"https://m.edsoo.ru/L0C2FIZXO"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https://m.edsoo.ru/L0C2FIZXO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1811E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3825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EF170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EF23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BE7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A4030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A8A1A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CB228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"https://m.edsoo.ru/QBN8NX0RE"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https://m.edsoo.ru/QBN8NX0RE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A510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E75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4B4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B8FC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6B67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93DA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D850D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16629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"https://m.edsoo.ru/DXYUCRJ0B"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https://m.edsoo.ru/DXYUCRJ0B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E7CB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E40F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5DFB1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96E5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096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C5DF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F290C6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34BD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"https://m.edsoo.ru/6K9KNZ0TV"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https://m.edsoo.ru/6K9KNZ0TV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F719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4C4FF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E120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8E260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D933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6010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6E3D73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70F0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"https://m.edsoo.ru/07DA7MB42"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https://m.edsoo.ru/07DA7MB42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AE8F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4DFB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1D9A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C65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BE21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4EFE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8145D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17282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"https://m.edsoo.ru/TZMJKT53T"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https://m.edsoo.ru/TZMJKT53T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0607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A216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CB33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8F56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383B7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8145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39D46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6ED17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"https://m.edsoo.ru/5JSWIIWRK"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https://m.edsoo.ru/5JSWIIWRK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AFF9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B6951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37E0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0A2E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23A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F68C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67BB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F28DB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"https://m.edsoo.ru/XZFOX7IJC"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https://m.edsoo.ru/XZFOX7IJC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3B4A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5F24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4516A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168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1CB03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DDC3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A46C7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E3D5B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"https://m.edsoo.ru/C3FTZAUXY"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https://m.edsoo.ru/C3FTZAUXY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5142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818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E737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D779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87E6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5755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262E3D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46CBD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"https://m.edsoo.ru/CSJN5C1TT"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https://m.edsoo.ru/CSJN5C1TT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326C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9A26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4A622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D4C5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F564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9C55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F2E4D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BE5A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"https://m.edsoo.ru/ALDEVUW7L"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https://m.edsoo.ru/ALDEVUW7L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7E50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B7589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FD8E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143F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B35F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7E2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802871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AEB18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"https://m.edsoo.ru/AG8V2CCL2"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https://m.edsoo.ru/AG8V2CCL2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25E7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53112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7052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C1B85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136F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7A15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E1556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17C8B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"https://m.edsoo.ru/U2B6LBB43"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https://m.edsoo.ru/U2B6LBB43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5E06D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EC18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DE9F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80CC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8C04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BB0E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FA5500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B97A0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"https://m.edsoo.ru/L17LHJBMJ"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https://m.edsoo.ru/L17LHJBMJ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29BF3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AD820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278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D0FB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091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8799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60D22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5AA68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"https://m.edsoo.ru/057QJMN05"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https://m.edsoo.ru/057QJMN05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5F94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70FA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B3AAF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6F9FD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CBE0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41B8D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F5E18B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E5F9A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"https://m.edsoo.ru/UJPPNSA43"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https://m.edsoo.ru/UJPPNSA43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947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3FBC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073C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00BD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6130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8AAC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9D9A45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4C62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"https://m.edsoo.ru/69MBVGGTM"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https://m.edsoo.ru/69MBVGGTM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BF6E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06D66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5454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4831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05B8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3617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2178FA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DCB2C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"https://m.edsoo.ru/VM6BWRAO1"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https://m.edsoo.ru/VM6BWRAO1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4662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906D7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25BE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7A9B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1B88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46B2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D700B9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78A00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"https://m.edsoo.ru/05O1XLYKM"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https://m.edsoo.ru/05O1XLYKM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F4903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EE754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3462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2155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259E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FCE9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17E2BF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98816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"https://m.edsoo.ru/NXJQTIV2B"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https://m.edsoo.ru/NXJQTIV2B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44DF9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91A85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E854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D8C5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2AAB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3F58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89AB7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61A6E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"https://m.edsoo.ru/3TWCL18ED"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https://m.edsoo.ru/3TWCL18ED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8339A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4E263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7A4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2338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46345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E130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E602AE"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74E6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"https://m.edsoo.ru/VFV8G92XL"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https://m.edsoo.ru/VFV8G92XL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123E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52DD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73E816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6F5B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0DE4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343A2">
            <w:pPr>
              <w:jc w:val="left"/>
            </w:pPr>
          </w:p>
        </w:tc>
      </w:tr>
    </w:tbl>
    <w:p w14:paraId="03852D82">
      <w:pPr>
        <w:sectPr>
          <w:pgSz w:w="16383" w:h="11906" w:orient="landscape"/>
          <w:cols w:space="720" w:num="1"/>
        </w:sectPr>
      </w:pPr>
    </w:p>
    <w:p w14:paraId="24E866DF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3939"/>
        <w:gridCol w:w="1146"/>
        <w:gridCol w:w="1241"/>
        <w:gridCol w:w="1312"/>
        <w:gridCol w:w="936"/>
        <w:gridCol w:w="3447"/>
      </w:tblGrid>
      <w:tr w14:paraId="0948E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2D736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7EE35AD3"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15F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3D26D1F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2B7C4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7D6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542B8ED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F73D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4966D5">
            <w:pPr>
              <w:spacing w:before="0" w:after="0"/>
              <w:ind w:left="135"/>
              <w:jc w:val="left"/>
            </w:pPr>
          </w:p>
        </w:tc>
      </w:tr>
      <w:tr w14:paraId="403894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2BA40E7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B311CC8">
            <w:pPr>
              <w:jc w:val="left"/>
            </w:pP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41C27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41B90EB8">
            <w:pPr>
              <w:spacing w:before="0" w:after="0"/>
              <w:ind w:left="135"/>
              <w:jc w:val="left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527A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030F7DFD"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4629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17018C1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0BAA653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3FB68B5">
            <w:pPr>
              <w:jc w:val="left"/>
            </w:pPr>
          </w:p>
        </w:tc>
      </w:tr>
      <w:tr w14:paraId="52B66E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76B13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E633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412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FDFC65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E8A4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4C67F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09181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"https://m.edsoo.ru/3PYSJ3U86"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https://m.edsoo.ru/3PYSJ3U86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859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9DB22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6584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2C65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EC62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D5EA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00B83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5581EA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"https://m.edsoo.ru/TO1FCTPEP"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https://m.edsoo.ru/TO1FCTPEP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3331D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27B8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5761E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C224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E1055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ECF70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1ECAA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A869D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"https://m.edsoo.ru/PSDUTXXKO"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https://m.edsoo.ru/PSDUTXXKO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4763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AC2D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979C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A65C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7785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DFFA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9E800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E9D0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"https://m.edsoo.ru/U748OB1Y5"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https://m.edsoo.ru/U748OB1Y5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2E548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7EEF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ABB8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EE51F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ADD0A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3FEC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8CC3B7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93E6EE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"https://m.edsoo.ru/79TXEY8FV"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https://m.edsoo.ru/79TXEY8FV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EA191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B0C65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59D0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EC5D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38B5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D23C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B3B46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1466A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"https://m.edsoo.ru/J5VG5LR7S"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https://m.edsoo.ru/J5VG5LR7S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9559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8D989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8075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43D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CECF0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81CA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EBA1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F7E4F6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"https://m.edsoo.ru/01XPS5E2H"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https://m.edsoo.ru/01XPS5E2H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E9E3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DB27C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AE6B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D18E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5810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E65A8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6BE09F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81AA1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"https://m.edsoo.ru/VAEN1S6V1"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https://m.edsoo.ru/VAEN1S6V1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ACA15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84133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9022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9F422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95A7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E09BB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C70A2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32CA0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"https://m.edsoo.ru/3JYROJYXS"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https://m.edsoo.ru/3JYROJYXS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E716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45FC0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DCB6D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EA28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BC8D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36AA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948EB9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DB271E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"https://m.edsoo.ru/6PF3GHKFE"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https://m.edsoo.ru/6PF3GHKFE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44077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13EA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3ADF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D1D27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AED1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77815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709C4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7B6E7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"https://m.edsoo.ru/ZWRT952Y4"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https://m.edsoo.ru/ZWRT952Y4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CCA9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DAC86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5499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FCF7B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937AE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FB17C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0B926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2EA68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"https://m.edsoo.ru/630IJGP3Z"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https://m.edsoo.ru/630IJGP3Z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AFC1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19335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A9F1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978F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1D296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BA54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3CFD2C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BDD13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"https://m.edsoo.ru/8VPTOXEBR"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https://m.edsoo.ru/8VPTOXEBR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9B99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CD4A88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30A2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25730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F028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D188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12106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E5DB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"https://m.edsoo.ru/151VDLKUY"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https://m.edsoo.ru/151VDLKUY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77351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37A1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BB05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0291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CBF6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D971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3FDB4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43234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"https://m.edsoo.ru/JT3RAMNER"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https://m.edsoo.ru/JT3RAMNER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C644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F5114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B78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A225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AC701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F7443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41173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7B3F5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"https://m.edsoo.ru/SEJEHT01I"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https://m.edsoo.ru/SEJEHT01I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7F1D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3DE8B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A22B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A444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C8AFF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BD52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1F59D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D8D29B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"https://m.edsoo.ru/8LR8SF4V6"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https://m.edsoo.ru/8LR8SF4V6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BFF9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7EFF5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A70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0B47C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AB87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619F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61AD8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33D11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"https://m.edsoo.ru/73DCZHCDB"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https://m.edsoo.ru/73DCZHCDB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1F72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DBCD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074C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F3F49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0B9CD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12F2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D44EF5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766C5E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"https://m.edsoo.ru/JSXJD3SRP"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https://m.edsoo.ru/JSXJD3SRP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03E0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44AE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B1F6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2E35D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C91B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87D1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61A31B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EF5B0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"https://m.edsoo.ru/2950Y2QME"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https://m.edsoo.ru/2950Y2QME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BB83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BFB4A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53BA6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7C1B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B885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8D386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A7A8F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F5A33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"https://m.edsoo.ru/4SFFT1US4"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https://m.edsoo.ru/4SFFT1US4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12C41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7FC26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CC486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9CB5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64DC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1E7A7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4B537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ED45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"https://m.edsoo.ru/MJMHAI34E"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https://m.edsoo.ru/MJMHAI34E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B801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1530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596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B368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5879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31005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D660CF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BBE9F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"https://m.edsoo.ru/WIOBFQW90"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https://m.edsoo.ru/WIOBFQW90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EB80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414F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DC99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64B4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189A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E797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B2166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CC620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"https://m.edsoo.ru/PM9Q3ZUAL"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https://m.edsoo.ru/PM9Q3ZUAL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210A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A6AC9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594A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50C2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819D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D57F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C9B93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E241A8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"https://m.edsoo.ru/0R3MUMSW1"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https://m.edsoo.ru/0R3MUMSW1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DAA2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54A5FD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B416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424CD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6D23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7C48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2D559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8254E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"https://m.edsoo.ru/S0BG3CP5E"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https://m.edsoo.ru/S0BG3CP5E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CB6F0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675F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03367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6B23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E7F5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B300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BB4AA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6CF51C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"https://m.edsoo.ru/O36XRGIQ5"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https://m.edsoo.ru/O36XRGIQ5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9F37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CDDF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9712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C5B4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9557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67F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3B8D2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81C3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"https://m.edsoo.ru/0BCM3MZ4J"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https://m.edsoo.ru/0BCM3MZ4J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6FAB9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635B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1FF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0DF1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8E07D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DB24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75B62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C06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"https://m.edsoo.ru/A2ALJCKN5"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https://m.edsoo.ru/A2ALJCKN5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BE293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06E05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E15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1B72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ED1BB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3FB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94062C8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D59B4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"https://m.edsoo.ru/YMIS4PJ3A"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https://m.edsoo.ru/YMIS4PJ3A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00CE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9AD1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EC09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C230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EBD70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BC27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18990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7797F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"https://m.edsoo.ru/XNOZ18EQC"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https://m.edsoo.ru/XNOZ18EQC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02086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A66AF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7D3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271DE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79C2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0DCC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23B5A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2253D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"https://m.edsoo.ru/JSL2OLYZ8"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https://m.edsoo.ru/JSL2OLYZ8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BD13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007AF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8A64D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BDA279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3D5D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41F13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AFB618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C9E48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"https://m.edsoo.ru/P5CIFH6V2"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https://m.edsoo.ru/P5CIFH6V2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D906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AE8641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320E4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F74D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E267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8B5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D8EA9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362A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"https://m.edsoo.ru/3RF22K1BA"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https://m.edsoo.ru/3RF22K1BA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CF5A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B9524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3426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788B4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93A0B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296B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51C1D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47C34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"https://m.edsoo.ru/T2YC5BOUR"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https://m.edsoo.ru/T2YC5BOUR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820A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02FA4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78A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0337A5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8AFD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F33640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B399E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FF576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"https://m.edsoo.ru/Y4RT87TS5"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https://m.edsoo.ru/Y4RT87TS5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7732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BD2FD0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2CB8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047EBF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0E58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29F702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801DB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1C5A4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"https://m.edsoo.ru/NQK42IH3C"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https://m.edsoo.ru/NQK42IH3C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94BC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37F47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4FD2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EE7F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6BBD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7EF2E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F5931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C79DB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"https://m.edsoo.ru/QI91ZWRG1"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https://m.edsoo.ru/QI91ZWRG1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A54E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ABCE8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CC93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B0E42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8C16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3C58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DF051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7374A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"https://m.edsoo.ru/YVNZKPK65"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https://m.edsoo.ru/YVNZKPK65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EEEF3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A9B5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3946F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AB82A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EFBD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DAC8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DBE05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0CBE61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"https://m.edsoo.ru/LPFWMK7TJ"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https://m.edsoo.ru/LPFWMK7TJ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56FE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F17E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51A7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417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C54D2F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58ED0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4EB32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C69F9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"https://m.edsoo.ru/VE1H89120"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https://m.edsoo.ru/VE1H89120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764D0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42A5D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49688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64BA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73D09E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186D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41747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6C537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"https://m.edsoo.ru/4B6QF1CK3"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https://m.edsoo.ru/4B6QF1CK3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C1B2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8326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33680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80B90C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FB9DF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7301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67F90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5DA477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"https://m.edsoo.ru/W3XOE8WYD"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https://m.edsoo.ru/W3XOE8WYD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E22F5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5A1D4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E815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4AAF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15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218D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107E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6BF16D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"https://m.edsoo.ru/A1N38VEFM"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https://m.edsoo.ru/A1N38VEFM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2D2E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04425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BB3B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BC73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A8DCA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3BEE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E0A1D98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568F6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"https://m.edsoo.ru/GBI9Y63AN"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https://m.edsoo.ru/GBI9Y63AN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3D274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1A6FD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48B0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80B5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4925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2314A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3CAAE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83FD4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"https://m.edsoo.ru/P20QUYN33"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https://m.edsoo.ru/P20QUYN33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6E7D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1106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EA330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2B15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F0D2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128E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173C5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222831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"https://m.edsoo.ru/9M2AEEGA7"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https://m.edsoo.ru/9M2AEEGA7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A724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4EDD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28B0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57D4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4C743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F8FA3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53C34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CABBFB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"https://m.edsoo.ru/EAQWY8GA5"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https://m.edsoo.ru/EAQWY8GA5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63B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47958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9D0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464E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B402B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A46C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4FBD4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1069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"https://m.edsoo.ru/7I8UOFTGX"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https://m.edsoo.ru/7I8UOFTGX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ED54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A8934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EC6FB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68B11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4005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8A840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9424D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4B9F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"https://m.edsoo.ru/J266VKENC"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https://m.edsoo.ru/J266VKENC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6D79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EFF87B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50FE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2BA19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1FBBA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938F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BA4CF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ADEE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"https://m.edsoo.ru/Z52VU6686"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https://m.edsoo.ru/Z52VU6686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41DA6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0EF4C8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F850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9C899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1576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20A0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C9BB7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767AD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"https://m.edsoo.ru/R1GO0VKTG"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https://m.edsoo.ru/R1GO0VKTG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E2EAB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5D7DB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7BE19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4F0F4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5B5E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513D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876285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61378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"https://m.edsoo.ru/U1FNJAZF8"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https://m.edsoo.ru/U1FNJAZF8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9697B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53AA2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359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CA4704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54F2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D4B8F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F04EAD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397E97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"https://m.edsoo.ru/D0ANX92R9"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https://m.edsoo.ru/D0ANX92R9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9F02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80171C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25000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080F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C81B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600E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6D3E4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3C5B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"https://m.edsoo.ru/N1TRKZ3ZZ"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https://m.edsoo.ru/N1TRKZ3ZZ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6B7B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F9260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BAE7A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006C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25D35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C5D87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ADDB5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BC06BE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"https://m.edsoo.ru/GPSZ6OP01"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https://m.edsoo.ru/GPSZ6OP01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5AC3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C662B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F585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640642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72EAD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9B1E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3C632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EF4E6C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"https://m.edsoo.ru/YCK7879MO"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https://m.edsoo.ru/YCK7879MO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625B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60D3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0163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ECDF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744F7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3095C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AB741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4E9B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"https://m.edsoo.ru/1D6P24TGY"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https://m.edsoo.ru/1D6P24TGY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2591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88A97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51B1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B51C0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91F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6C02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190E7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57EF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"https://m.edsoo.ru/G8VSI61KI"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https://m.edsoo.ru/G8VSI61KI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CA82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50CF1F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3FC8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E3F7B9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D161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C97D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E423E9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5F62D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"https://m.edsoo.ru/JJGV8LWVD"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https://m.edsoo.ru/JJGV8LWVD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440F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EF50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16D9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60B79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CC5B7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9553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8F4CC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882A51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"https://m.edsoo.ru/7ZVCHGYYA"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https://m.edsoo.ru/7ZVCHGYYA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ABE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902C7A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0873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413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BBBBB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A71437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C5853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277F7A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"https://m.edsoo.ru/EG1NO9VKR"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https://m.edsoo.ru/EG1NO9VKR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1FF7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44D7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22F3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1BD2E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91A4D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EC4A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B55A398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FA1B0B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"https://m.edsoo.ru/XSG1574KE"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https://m.edsoo.ru/XSG1574KE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CB88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13EA5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C8881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45B83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882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4976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73C6F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CC6755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"https://m.edsoo.ru/HA1C66PPE"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https://m.edsoo.ru/HA1C66PPE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CD24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EB94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C51D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28CCB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EBF1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9CE9B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22B812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4F474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"https://m.edsoo.ru/1LF1OLRD4"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https://m.edsoo.ru/1LF1OLRD4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41ED1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ED26A0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336B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7F86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4D7C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C1331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A4E0A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32B55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"https://m.edsoo.ru/DS5S8RT59"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https://m.edsoo.ru/DS5S8RT59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A568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EDEED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88BF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D43E2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5967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E9E0C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39AA01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677191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"https://m.edsoo.ru/FB2QE83KH"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https://m.edsoo.ru/FB2QE83KH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39E3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EBC07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079CC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163B5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7C92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B517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BFDC5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03E11A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"https://m.edsoo.ru/VPI4HATG0"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https://m.edsoo.ru/VPI4HATG0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2BF3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0564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DEE2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D9EC8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47C3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9F693B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B4F75B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FF433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"https://m.edsoo.ru/1TXPT3M9G"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https://m.edsoo.ru/1TXPT3M9G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0CA3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0684F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11402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43EE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3850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E73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FB9255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81C03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"https://m.edsoo.ru/ABQITT5O7"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https://m.edsoo.ru/ABQITT5O7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719D8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76458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47C8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C2F87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5058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F7E52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0946C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19FBE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"https://m.edsoo.ru/CB9YSBJLS"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https://m.edsoo.ru/CB9YSBJLS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2785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1BCA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237C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1496A1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791DB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FAE9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B5AA1B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90B55E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"https://m.edsoo.ru/MBZB81JYX"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https://m.edsoo.ru/MBZB81JYX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4CE2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4E731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1508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72F290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E6FF8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0E4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789AC2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8D10B9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"https://m.edsoo.ru/W9WYFQHGH"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https://m.edsoo.ru/W9WYFQHGH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9267F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988BBF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24CBC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3C0B9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6393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EEED7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A9A57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6A7D3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"https://m.edsoo.ru/PHEW5XUM9"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https://m.edsoo.ru/PHEW5XUM9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2D2A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FCBD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DF199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1B9B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3744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055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4439A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4D5A5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"https://m.edsoo.ru/IKM353RIF"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https://m.edsoo.ru/IKM353RIF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CDC0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38A492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D970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98A3D1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1803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919F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21F10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4DD63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"https://m.edsoo.ru/2VKLV2LYT"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https://m.edsoo.ru/2VKLV2LYT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7DA2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3D00D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DA134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52053E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65B5B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F6F4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00989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2DD6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"https://m.edsoo.ru/GUYIZ69NL"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https://m.edsoo.ru/GUYIZ69NL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7EBF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6C45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63242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FFD06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37CE5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CF03E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28CF27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EB041F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"https://m.edsoo.ru/RYNK1DQG1"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https://m.edsoo.ru/RYNK1DQG1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904D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4052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8020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0489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F9CD5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2A243E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7EC423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686B8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"https://m.edsoo.ru/JVXV93HQ7"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https://m.edsoo.ru/JVXV93HQ7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399B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D31C6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FB03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8CAC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6C8C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069A2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6B8BB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2EBC95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"https://m.edsoo.ru/78XFCWWQ0"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https://m.edsoo.ru/78XFCWWQ0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78263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BBADE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7F70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07BDB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1D2D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34704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8B988C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D771B4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"https://m.edsoo.ru/M4O8RIB6H"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https://m.edsoo.ru/M4O8RIB6H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1E0FF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0CB66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47B4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6F576C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FF01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2C51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6FD3B46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DEA8F3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"https://m.edsoo.ru/AFAA5WUYI"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https://m.edsoo.ru/AFAA5WUYI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69F00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C6D68C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AAA0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4B09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4677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82781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BB9BDD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75429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"https://m.edsoo.ru/M7USFIZBE"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https://m.edsoo.ru/M7USFIZBE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7F77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B5583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E013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D0069E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7614C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C5548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D931F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1AF6D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"https://m.edsoo.ru/NY794Z19T"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https://m.edsoo.ru/NY794Z19T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93B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C31F3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5A53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0512D7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D24CE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D2AA9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1B59B7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623F9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"https://m.edsoo.ru/7C3Y5FGCJ"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https://m.edsoo.ru/7C3Y5FGCJ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A96BC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A818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5F83C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0A7800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E2CB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086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A82F84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F144C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"https://m.edsoo.ru/6KS990P8E"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https://m.edsoo.ru/6KS990P8E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4DE3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83D5E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204C9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7A8E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D2FC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0911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01FA5A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45552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"https://m.edsoo.ru/L01DK1GZH"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https://m.edsoo.ru/L01DK1GZH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42E8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81FB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C5A3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1AF5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D526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0A3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5D105C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1F9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"https://m.edsoo.ru/6NW13Y2J0"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https://m.edsoo.ru/6NW13Y2J0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443E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4C0C6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9DCB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F97FE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C97FB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DC7A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55F16CD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EDA7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"https://m.edsoo.ru/H721A60PX"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https://m.edsoo.ru/H721A60PX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BE9E8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B032AF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09E8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06DFE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54511B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B85B3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4E75B2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0BE9E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"https://m.edsoo.ru/M2ZYHHYM1"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https://m.edsoo.ru/M2ZYHHYM1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EDE4C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B2BE3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D8AF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D977F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8C9BE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C908C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022130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827F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"https://m.edsoo.ru/AODPRUL72"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https://m.edsoo.ru/AODPRUL72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E0CB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DFE08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76C88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624E8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5637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9CDF31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B2D50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B01691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"https://m.edsoo.ru/T13T3AC5W"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https://m.edsoo.ru/T13T3AC5W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6161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FB86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547C4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194E9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ACC9AE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84AB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B201B41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404143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"https://m.edsoo.ru/K9ZLQ2XZ8"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https://m.edsoo.ru/K9ZLQ2XZ8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7F5B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07536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E57E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443D5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F0D9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F8A1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52C784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B964E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"https://m.edsoo.ru/ZTL9L5EU7"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https://m.edsoo.ru/ZTL9L5EU7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02EA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5312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C581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CAA7CF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4BED7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6E05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5F32BE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F20B3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"https://m.edsoo.ru/FECQ5PBH5"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https://m.edsoo.ru/FECQ5PBH5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DA87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F4B1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BECA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6636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11914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EE4FF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F7FC5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AD47C9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"https://m.edsoo.ru/GQY736KN4"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https://m.edsoo.ru/GQY736KN4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C9FE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1DBA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BF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A1899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E684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74937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4C1220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549795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"https://m.edsoo.ru/MN4HSJHJF"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https://m.edsoo.ru/MN4HSJHJF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6CA60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2E118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0C28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FE3C2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80CB8C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2DCCE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D63D5EC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7809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"https://m.edsoo.ru/9GEQ8DER9"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https://m.edsoo.ru/9GEQ8DER9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1B6D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8838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8B3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1BA8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E8A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48A0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99B383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CAC16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"https://m.edsoo.ru/W38DAPFWK"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https://m.edsoo.ru/W38DAPFWK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4447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E34C5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4545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B637C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9186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56EA7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291337F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A5313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"https://m.edsoo.ru/PMP9NWV1R"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https://m.edsoo.ru/PMP9NWV1R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C9A3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17BA9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CC160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64E1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778D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4D30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A53FFE9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FF300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"https://m.edsoo.ru/NKYBQIPEQ"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https://m.edsoo.ru/NKYBQIPEQ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46344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DCE57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487B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79907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9C73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6D8F4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BD011B"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90540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"https://m.edsoo.ru/EV544RI5Q"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https://m.edsoo.ru/EV544RI5Q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CAA59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C18C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782523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4F2F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3D35A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FEAE7">
            <w:pPr>
              <w:jc w:val="left"/>
            </w:pPr>
          </w:p>
        </w:tc>
      </w:tr>
    </w:tbl>
    <w:p w14:paraId="54A77845">
      <w:pPr>
        <w:sectPr>
          <w:pgSz w:w="16383" w:h="11906" w:orient="landscape"/>
          <w:cols w:space="720" w:num="1"/>
        </w:sectPr>
      </w:pPr>
    </w:p>
    <w:p w14:paraId="5AB9AD9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144"/>
        <w:gridCol w:w="1097"/>
        <w:gridCol w:w="1207"/>
        <w:gridCol w:w="1282"/>
        <w:gridCol w:w="909"/>
        <w:gridCol w:w="3459"/>
      </w:tblGrid>
      <w:tr w14:paraId="71D492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A584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9B65CB4">
            <w:pPr>
              <w:spacing w:before="0" w:after="0"/>
              <w:ind w:left="135"/>
              <w:jc w:val="left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3DED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7BCF4FE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3C82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E98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5113DB8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7598A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B28F76">
            <w:pPr>
              <w:spacing w:before="0" w:after="0"/>
              <w:ind w:left="135"/>
              <w:jc w:val="left"/>
            </w:pPr>
          </w:p>
        </w:tc>
      </w:tr>
      <w:tr w14:paraId="666F0A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92133D1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556D954">
            <w:pPr>
              <w:jc w:val="left"/>
            </w:pP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9482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702674D">
            <w:pPr>
              <w:spacing w:before="0" w:after="0"/>
              <w:ind w:left="135"/>
              <w:jc w:val="left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F67E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5BEB67EF">
            <w:pPr>
              <w:spacing w:before="0" w:after="0"/>
              <w:ind w:left="135"/>
              <w:jc w:val="left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B1F2E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376F16A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77532CC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16ACE1A">
            <w:pPr>
              <w:jc w:val="left"/>
            </w:pPr>
          </w:p>
        </w:tc>
      </w:tr>
      <w:tr w14:paraId="68CE92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10B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22D61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E443A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D310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FC2A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C1C17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05C9E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"https://m.edsoo.ru/XMSH0621G"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https://m.edsoo.ru/XMSH0621G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A19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6C1D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B645A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EF06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CBEE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3E63D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4DBC8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67391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"https://m.edsoo.ru/BQ0LSTKWF"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https://m.edsoo.ru/BQ0LSTKWF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0D6B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0F436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3FBD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B539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E94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E5236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B2CF8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3E81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"https://m.edsoo.ru/P9MI6YFSQ"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https://m.edsoo.ru/P9MI6YFSQ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9551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6C93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1C5D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3F1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873A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4E5B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8DB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FD54E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"https://m.edsoo.ru/6SP37YSD2"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https://m.edsoo.ru/6SP37YSD2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DB3BA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E712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C67B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8F3C9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17F0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76BA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31C55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5E602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"https://m.edsoo.ru/WKUW3QKEX"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https://m.edsoo.ru/WKUW3QKEX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CA4E0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8F131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AC504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505C1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DB182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FE4E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6E8E3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A6D08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"https://m.edsoo.ru/ET3D57CST"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https://m.edsoo.ru/ET3D57CST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16F7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BC318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8FD8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E164C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2173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94B1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546DA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44F05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"https://m.edsoo.ru/BWZVTB5DJ"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https://m.edsoo.ru/BWZVTB5DJ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4FA8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D746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1CCCB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FA60B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DED6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CE6B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81470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E1184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"https://m.edsoo.ru/WVO01A6KD"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https://m.edsoo.ru/WVO01A6KD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1DB5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0D71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244C5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844F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1935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B7C83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063C7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AB1E7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"https://m.edsoo.ru/1PAVMMR1G"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https://m.edsoo.ru/1PAVMMR1G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1C21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A6E2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00C868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25C41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E9B4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F6E1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978E1B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C5B69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"https://m.edsoo.ru/DK66HRF7A"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https://m.edsoo.ru/DK66HRF7A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7A59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3452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47BBE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F88F9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C6021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53BC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2FEFC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38630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"https://m.edsoo.ru/0IMXQ3X1O"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https://m.edsoo.ru/0IMXQ3X1O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2497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FAC49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24786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8B75C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E789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A08D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77167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18F89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"https://m.edsoo.ru/MPKRB0OMI"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https://m.edsoo.ru/MPKRB0OMI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7A3A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62396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E43C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70C94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6E381A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31EA3D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DD54C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6783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"https://m.edsoo.ru/T9FNICR99"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https://m.edsoo.ru/T9FNICR99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0879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787E6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C1E54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3560B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4F80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18BD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A7722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95ED0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"https://m.edsoo.ru/QXCIFFE10"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https://m.edsoo.ru/QXCIFFE10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5348D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5754F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637D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CC0A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BFC8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CE38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6ED21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8F844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"https://m.edsoo.ru/XF6OO7BCU"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https://m.edsoo.ru/XF6OO7BCU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0BFD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C261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2118F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343B6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919E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D70B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092BFF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08E48B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"https://m.edsoo.ru/YHNY7OIEX"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https://m.edsoo.ru/YHNY7OIEX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6501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4CBC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2A59E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547F8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446E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12A3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11B85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F324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"https://m.edsoo.ru/8BGTFX748"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https://m.edsoo.ru/8BGTFX748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1E77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EC4DCD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BFAC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5BD1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343F3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BCF6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AD445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412D3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"https://m.edsoo.ru/GZ3EJ6MRZ"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https://m.edsoo.ru/GZ3EJ6MRZ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F70B7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0C92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A4A52F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6BCD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28FA2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8CC0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B7A39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4782D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"https://m.edsoo.ru/TH2TLTBFQ"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https://m.edsoo.ru/TH2TLTBFQ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8A857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8059D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52E0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13FF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AA08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9C394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04C0C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B8CD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"https://m.edsoo.ru/HCIMPNWRI"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https://m.edsoo.ru/HCIMPNWRI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2825D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E93FC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A0182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B36A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CB86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437B9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C2CF8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D42DB6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"https://m.edsoo.ru/Z47DS5UJB"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https://m.edsoo.ru/Z47DS5UJB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3E54B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5D923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EF6C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B1716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9B27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16FE6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4809B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164F0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"https://m.edsoo.ru/3A6DPJJ38"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https://m.edsoo.ru/3A6DPJJ38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0BDA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C4DE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450C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3F5F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85AC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ED43E0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28CF9C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CC1A9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"https://m.edsoo.ru/ATI8JD5TM"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https://m.edsoo.ru/ATI8JD5TM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900F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65011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A9F4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F8944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0971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A021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8BBE5F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49F8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"https://m.edsoo.ru/JHZMQ4PTA"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https://m.edsoo.ru/JHZMQ4PTA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BEBF3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AA66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86BD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5D986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475C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D6F5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82CBF3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7CE78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"https://m.edsoo.ru/1GZT0LNSD"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https://m.edsoo.ru/1GZT0LNSD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D735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49AA1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110A4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1027B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1A592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C8C1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B2F1D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26D45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"https://m.edsoo.ru/XENMBOTFG"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https://m.edsoo.ru/XENMBOTFG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BB595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E1A6B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ED26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A26F6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90E8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6259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8B357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F41C8E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"https://m.edsoo.ru/O4ZOZGKLQ"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https://m.edsoo.ru/O4ZOZGKLQ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7D11E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BFCB1E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CD823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FCF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A7D0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19EF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A6871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771998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"https://m.edsoo.ru/63N1UYVBI"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https://m.edsoo.ru/63N1UYVBI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D6C7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C82B7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A459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A654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326CF8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A7AA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D1CF1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A2084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"https://m.edsoo.ru/LRW651EWM"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https://m.edsoo.ru/LRW651EWM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728A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E8A90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590BC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8B9F1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FA3D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10CC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58421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59A39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"https://m.edsoo.ru/ZSSID5DZM"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https://m.edsoo.ru/ZSSID5DZM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B363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AF1A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F68C19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D8955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4FEC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60856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6795D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C2661F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"https://m.edsoo.ru/P1SQ3EIMQ"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https://m.edsoo.ru/P1SQ3EIMQ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B595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A3542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AB95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571D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C0B3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DEE6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D750A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3251E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"https://m.edsoo.ru/LY8ALKMN2"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https://m.edsoo.ru/LY8ALKMN2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2166B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D2030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46AFA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E1F0D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79CD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16541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7EA82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EC0908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"https://m.edsoo.ru/6KM1CHULC"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https://m.edsoo.ru/6KM1CHULC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F49EA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5B5A3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F2619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49C31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D83FB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C674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91C98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9AAF3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"https://m.edsoo.ru/MAT4BIOAV"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https://m.edsoo.ru/MAT4BIOAV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B9A32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27B7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CD44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A3E78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44EB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3E0C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D418F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B5DB7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"https://m.edsoo.ru/SJE8FU1QU"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https://m.edsoo.ru/SJE8FU1QU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915E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0DB8A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423AF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116E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3571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75AE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87241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9E07C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"https://m.edsoo.ru/IWWGN4KRZ"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https://m.edsoo.ru/IWWGN4KRZ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8F3AD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DB317C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628E8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2278B8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38E3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2DBC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64EF5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C7D54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"https://m.edsoo.ru/K8C2FKRRQ"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https://m.edsoo.ru/K8C2FKRRQ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382D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179CF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F0FAC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49B3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935D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1A63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8763B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E99DE0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"https://m.edsoo.ru/P6Y9WW28A"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https://m.edsoo.ru/P6Y9WW28A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005D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06A6E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E591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B74B0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8BF6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49F1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50963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14F68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"https://m.edsoo.ru/R35XAWXDW"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https://m.edsoo.ru/R35XAWXDW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3976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BEBBB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AB7A3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2F7B5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A53E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8365F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133BE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D345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"https://m.edsoo.ru/HUSOT57HD"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https://m.edsoo.ru/HUSOT57HD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787A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F366B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C008D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EBB9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F1EF5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FF5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412F31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18957B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"https://m.edsoo.ru/79GGPFENE"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https://m.edsoo.ru/79GGPFENE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0132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E0D55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69D6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EDA2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A56AA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B97A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D03B3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3588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"https://m.edsoo.ru/CP52RS87K"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https://m.edsoo.ru/CP52RS87K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A33A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FC558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17A80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B2EF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2B2F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4AAC8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2180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4E1E7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"https://m.edsoo.ru/W8377RGLW"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https://m.edsoo.ru/W8377RGLW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06DC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EC7E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EC01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2A2F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AD8F6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BE6A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B6049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08078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"https://m.edsoo.ru/3IA8D2SP9"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https://m.edsoo.ru/3IA8D2SP9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F03E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07BAE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B016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6999A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1530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31BE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BE022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6AB06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"https://m.edsoo.ru/R0T5PDELY"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https://m.edsoo.ru/R0T5PDELY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B00D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435B5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60B2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5A532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180EF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3DC2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41123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40903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"https://m.edsoo.ru/4FGR6IKIR"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https://m.edsoo.ru/4FGR6IKIR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1417B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5DFB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6EF2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EDB6E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934B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21327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34CE0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BC081D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"https://m.edsoo.ru/INLE13GIW"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https://m.edsoo.ru/INLE13GIW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B4DCB6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A3CD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79D4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4DCE84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74B6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A595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DF131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F2FFF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"https://m.edsoo.ru/RK25YELSG"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https://m.edsoo.ru/RK25YELSG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1C94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1B66E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15304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388E4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7827A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7E87E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CC4B6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59FB5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"https://m.edsoo.ru/PIF9WFM33"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https://m.edsoo.ru/PIF9WFM33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71AA1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EDA09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EAB86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9A00D0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BFB7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0A563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D65F6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F013E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"https://m.edsoo.ru/0S9TR4OK3"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https://m.edsoo.ru/0S9TR4OK3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BE5C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DC29C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6C7E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06B5CC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A584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0DA53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0C2F01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5C0B9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"https://m.edsoo.ru/W0YDJ87ZW"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https://m.edsoo.ru/W0YDJ87ZW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9AAD5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852DB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8FCC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03C5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9955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671D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03E72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32B7D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"https://m.edsoo.ru/GAC11N8NL"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https://m.edsoo.ru/GAC11N8NL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20F0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BB01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9F42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66DF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240A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76C5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F6F39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66FE6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"https://m.edsoo.ru/OK35FY66P"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https://m.edsoo.ru/OK35FY66P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A181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2A34C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29733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A25B8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23AA1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7C241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E59BC1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A2459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"https://m.edsoo.ru/S147BCQ0Z"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https://m.edsoo.ru/S147BCQ0Z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B8C45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F50F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05AE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9596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08E2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F1E1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93915C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AF2A9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"https://m.edsoo.ru/P3BSGXZI4"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https://m.edsoo.ru/P3BSGXZI4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547A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D87FC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927D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A42EF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9AB1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B89E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68150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68E93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"https://m.edsoo.ru/YTHEWPX28"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https://m.edsoo.ru/YTHEWPX28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04D66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75D6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E877C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6BF0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7659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6E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C72C7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70AE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"https://m.edsoo.ru/DFOT899AF"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https://m.edsoo.ru/DFOT899AF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0CD0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6A1C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B6A7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117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69AE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DC3D1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D87E8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C3F9E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"https://m.edsoo.ru/0FI5W5KQ3"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https://m.edsoo.ru/0FI5W5KQ3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1EA6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F007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EF344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1F0AB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A400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136D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63D0A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E5A7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"https://m.edsoo.ru/L7N6W17O4"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https://m.edsoo.ru/L7N6W17O4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27248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3776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869F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75C9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F0A7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EA62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E0227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6735E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"https://m.edsoo.ru/KQ9NUK8O4"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https://m.edsoo.ru/KQ9NUK8O4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57ED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45293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D49C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6400F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7E8D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C9C5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6E370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07654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"https://m.edsoo.ru/PMX9EG0I4"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https://m.edsoo.ru/PMX9EG0I4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DADD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E1D9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2E5E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C0EA8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A6B22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958E3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1CFD8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30049A">
            <w:pPr>
              <w:spacing w:before="0" w:after="0"/>
              <w:ind w:left="135"/>
              <w:jc w:val="left"/>
            </w:pPr>
          </w:p>
        </w:tc>
      </w:tr>
      <w:tr w14:paraId="6CB7A5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DD51D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82DD1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63C8C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0EA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FCDA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AE2A6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FEBA8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"https://m.edsoo.ru/Q0GB9DSBM"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https://m.edsoo.ru/Q0GB9DSBM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AC36D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37B3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42C7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8393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22B19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0BB1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B784F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CF7BF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"https://m.edsoo.ru/DCK0EAV0T"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https://m.edsoo.ru/DCK0EAV0T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0983A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ECF7C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AACC5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349FE2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FCA0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27B7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BF2E8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64662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"https://m.edsoo.ru/61HH6Y77L"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https://m.edsoo.ru/61HH6Y77L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AE0F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E448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A99E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EECA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C479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E0F9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206217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93EBF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"https://m.edsoo.ru/FQHWP793N"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https://m.edsoo.ru/FQHWP793N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29F1D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CB457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9036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281AD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DA80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1FB2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E4DCE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2DEC5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"https://m.edsoo.ru/3UFDYKQAR"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https://m.edsoo.ru/3UFDYKQAR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892E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3A26A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B4014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88A6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ED0FB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46A4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C1880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19BAE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"https://m.edsoo.ru/OF8BHX6HC"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https://m.edsoo.ru/OF8BHX6HC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B835E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65C9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E1D7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6553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8247C6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D22C2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C524E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AF739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"https://m.edsoo.ru/5VEDGZ5XI"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https://m.edsoo.ru/5VEDGZ5XI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6BFB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6E800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213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48DE3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B5FE1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41BC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61820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D0B896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"https://m.edsoo.ru/GZQK36ZHN"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https://m.edsoo.ru/GZQK36ZHN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87D2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DA468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AFD1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Задание последовательности рекуррентной формулой и 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B7DF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A9FC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3001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D814D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FC08C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"https://m.edsoo.ru/E8WSZQMYQ"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https://m.edsoo.ru/E8WSZQMYQ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A8D8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DDB41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1A409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19F04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0782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F7CD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E83DE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AC215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"https://m.edsoo.ru/METF6IDAC"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https://m.edsoo.ru/METF6IDAC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8307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83BF7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AE2F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FA3E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235F7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55A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17F6C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88FAF9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"https://m.edsoo.ru/S1LIPB1LF"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https://m.edsoo.ru/S1LIPB1LF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9A57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4CADA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227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D90F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F642E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75FB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A96859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B755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"https://m.edsoo.ru/YQ4MB6EA9"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https://m.edsoo.ru/YQ4MB6EA9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47AA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A4750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5F1F8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76280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20C6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DB63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20073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6BB43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"https://m.edsoo.ru/1GIHMMC8X"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https://m.edsoo.ru/1GIHMMC8X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48558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1E007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514F0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F7DA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23D34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E14DC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80B85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E25C8D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"https://m.edsoo.ru/V6FB5SHWJ"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https://m.edsoo.ru/V6FB5SHWJ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4244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B7C5ED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6A762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21FCE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4C61A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1CE54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CED6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45149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"https://m.edsoo.ru/GQLQEOQVM"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https://m.edsoo.ru/GQLQEOQVM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1E6E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50F7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74C6C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71E6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5C6F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DD4F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22904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3DD9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"https://m.edsoo.ru/8T6SBEWFD"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https://m.edsoo.ru/8T6SBEWFD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753E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54906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1B35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EC8A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8B50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1878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4BD0B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7859B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"https://m.edsoo.ru/2Q28MKE1Y"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https://m.edsoo.ru/2Q28MKE1Y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5FB5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5AEC0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94AEE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39778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2516B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BA4B0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41AF27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1D4F9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"https://m.edsoo.ru/K10ZY2J0A"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https://m.edsoo.ru/K10ZY2J0A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968E8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BA67E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8D347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99EACD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612E3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A95DB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8DC085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0D4B5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"https://m.edsoo.ru/ZTYQAO8MP"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https://m.edsoo.ru/ZTYQAO8MP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ED8B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AB38F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7467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69DFF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8DFC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8091B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79BD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CC537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"https://m.edsoo.ru/T1BTUUIN9"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https://m.edsoo.ru/T1BTUUIN9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E5EC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12F1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7CB9B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930FD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1F3B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B7CCFB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6AD598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0B10D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"https://m.edsoo.ru/RZA3CVWOK"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https://m.edsoo.ru/RZA3CVWOK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F07B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5FD68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5F7A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FC1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B710D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AB97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4F86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7DA38E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"https://m.edsoo.ru/B7XTGB8CZ"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https://m.edsoo.ru/B7XTGB8CZ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2F24B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FA79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2B06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84D56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5CDD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FA29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F7390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454CC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"https://m.edsoo.ru/BN7HUCQK0"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https://m.edsoo.ru/BN7HUCQK0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A951A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55A67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CEC2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CD2C4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5CD9C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BA9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A94E94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5F9DC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"https://m.edsoo.ru/G5JZXNITJ"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https://m.edsoo.ru/G5JZXNITJ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6C06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44882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23A8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93D912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6B609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53B4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6D77B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30618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"https://m.edsoo.ru/QSHOIDECN"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https://m.edsoo.ru/QSHOIDECN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A4DB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7A0B0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397B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5E5F1E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40706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52471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E79C4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70733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"https://m.edsoo.ru/FPN5H8882"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https://m.edsoo.ru/FPN5H8882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D1BFB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00D0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4ADF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4904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8BBA98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A17438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AE164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C04832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"https://m.edsoo.ru/8DKM9VKEU"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https://m.edsoo.ru/8DKM9VKEU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81AA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A5546D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AFC6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817EA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EE58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3FCB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E0DEC3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8380E6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"https://m.edsoo.ru/NHA1GHDUA"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https://m.edsoo.ru/NHA1GHDUA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B30A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BF9A6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03843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17768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40CD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79DDC2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7F866C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A1142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"https://m.edsoo.ru/3VPFKI2QS"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https://m.edsoo.ru/3VPFKI2QS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E3F9E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C1D9F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3FF1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47378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F032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8B95B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75CF8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78C84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"https://m.edsoo.ru/2M3XQKP2H"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https://m.edsoo.ru/2M3XQKP2H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9767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C18D9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0515B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443B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E5A8F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3FA3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60783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5DD7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"https://m.edsoo.ru/WW9RIP1XL"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https://m.edsoo.ru/WW9RIP1XL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9194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29D6B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25E2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58CF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AE312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B7819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BDC4A0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1894F0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"https://m.edsoo.ru/IUXIIMO9C"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https://m.edsoo.ru/IUXIIMO9C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76BC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B5C43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7750F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A753D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58FD3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77B8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B3EB1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E93BB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"https://m.edsoo.ru/ML2RTZA7H"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https://m.edsoo.ru/ML2RTZA7H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4A86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C74CF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6EF8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A05BB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E0CDB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FDB33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8A62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116BF8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"https://m.edsoo.ru/32J8M2ZWR"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https://m.edsoo.ru/32J8M2ZWR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0B5B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A7A8B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F976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7FD4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B4C1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10F7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9D1DEE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E5F67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"https://m.edsoo.ru/735D8X6WY"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https://m.edsoo.ru/735D8X6WY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42E56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C90D4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13E37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779F1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2BD82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E217F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1C08AF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A39D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"https://m.edsoo.ru/6H8HXX0Z3"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https://m.edsoo.ru/6H8HXX0Z3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1DCA7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7A8AAA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BC9F6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E4282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1CC5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5637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E1BD02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814C7F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"https://m.edsoo.ru/WNTU78GWK"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https://m.edsoo.ru/WNTU78GWK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1F31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CE789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9180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0A3ED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BF83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1D7E8C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A9F594B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0A164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"https://m.edsoo.ru/65GS2YW62"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https://m.edsoo.ru/65GS2YW62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3D08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0E28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45F1F9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AC12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13816F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1DE3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D05BFAA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2BF59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"https://m.edsoo.ru/UXA4QSFSO"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https://m.edsoo.ru/UXA4QSFSO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468B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0778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4DCF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443A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85971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538E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5F03AD">
            <w:pPr>
              <w:spacing w:before="0" w:after="0"/>
              <w:ind w:left="135"/>
              <w:jc w:val="left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5095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"https://m.edsoo.ru/M5BR20HE0"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https://m.edsoo.ru/M5BR20HE0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8A26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2948B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35853CB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81C6F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C6886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B1DBA5">
            <w:pPr>
              <w:jc w:val="left"/>
            </w:pPr>
          </w:p>
        </w:tc>
      </w:tr>
    </w:tbl>
    <w:p w14:paraId="654B3704">
      <w:pPr>
        <w:sectPr>
          <w:pgSz w:w="16383" w:h="11906" w:orient="landscape"/>
          <w:cols w:space="720" w:num="1"/>
        </w:sectPr>
      </w:pPr>
    </w:p>
    <w:p w14:paraId="6AE5A4D5">
      <w:pPr>
        <w:sectPr>
          <w:pgSz w:w="16383" w:h="11906" w:orient="landscape"/>
          <w:cols w:space="720" w:num="1"/>
        </w:sectPr>
      </w:pPr>
      <w:bookmarkStart w:id="31" w:name="block-76569777"/>
    </w:p>
    <w:bookmarkEnd w:id="30"/>
    <w:bookmarkEnd w:id="31"/>
    <w:p w14:paraId="004A770B">
      <w:pPr>
        <w:spacing w:before="199" w:after="199" w:line="336" w:lineRule="auto"/>
        <w:ind w:left="120"/>
        <w:jc w:val="left"/>
      </w:pPr>
      <w:bookmarkStart w:id="32" w:name="block-76569781"/>
      <w:r>
        <w:rPr>
          <w:rFonts w:ascii="Times New Roman" w:hAnsi="Times New Roman"/>
          <w:b/>
          <w:i w:val="0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14:paraId="21C0F06F">
      <w:pPr>
        <w:spacing w:before="199" w:after="199" w:line="336" w:lineRule="auto"/>
        <w:ind w:left="120"/>
        <w:jc w:val="left"/>
      </w:pPr>
    </w:p>
    <w:p w14:paraId="3C9EF36B">
      <w:pPr>
        <w:spacing w:before="199" w:after="199" w:line="336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356BBBE9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102"/>
      </w:tblGrid>
      <w:tr w14:paraId="71D2F3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74EF16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D7C240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2B9BD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88910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355D44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386736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67E41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7924C1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14:paraId="42C7B6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9BD83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DE7B29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14:paraId="27FC17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61F7C6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533926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14:paraId="54EDFB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C4F7D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05E2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14:paraId="6C4316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3F3B8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3DB2E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Округлять числа</w:t>
            </w:r>
          </w:p>
        </w:tc>
      </w:tr>
      <w:tr w14:paraId="73E912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867D3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FD344A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14:paraId="162FD6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E4A8CD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9E74A8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14:paraId="2C91A5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D96CE7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C6CEF7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14:paraId="7BFB88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15CCB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FD2722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34B5B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C809D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B2AD7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14:paraId="083CEE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6A909F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19DC5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14:paraId="67772D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EC618A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D571C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14:paraId="000DCC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E07F4B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278414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14:paraId="4A3084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4A058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62239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14:paraId="0FCFA4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0FD483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C72DB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14:paraId="08852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48AE9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DD837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14:paraId="7C4F15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A8FD78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EA3688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3BA69A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E1B4D3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FE08C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14:paraId="76A652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33FC9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A76290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14:paraId="695C05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AC810C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5EEC92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14:paraId="2EF98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58170D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C9D12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14:paraId="0ADDB8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391DD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B467D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14:paraId="0BE738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2AF53B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DB380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14:paraId="4481F3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D23C9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2A10F4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и графики. Функции</w:t>
            </w:r>
          </w:p>
        </w:tc>
      </w:tr>
      <w:tr w14:paraId="5AA5B4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23EE22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CFF73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14:paraId="75071D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2ED21D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25561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14:paraId="46C458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BB02B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F0E5AB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>y = |х|</w:t>
            </w:r>
          </w:p>
        </w:tc>
      </w:tr>
      <w:tr w14:paraId="017699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2199F3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4DAA174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14:paraId="46B8D4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F764A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D65CC6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14:paraId="5096DE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9EE432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8D064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0CF2D6B2">
      <w:pPr>
        <w:spacing w:before="0" w:after="0"/>
        <w:ind w:left="120"/>
        <w:jc w:val="left"/>
      </w:pPr>
    </w:p>
    <w:p w14:paraId="63BDE797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8 КЛАСС</w:t>
      </w:r>
    </w:p>
    <w:p w14:paraId="75F62205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065"/>
      </w:tblGrid>
      <w:tr w14:paraId="6DDDB0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A3944E7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B1845E6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77AFC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F238ED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144F3E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645534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87D76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5F7927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14:paraId="2E810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B92DD8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5F4C3C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14:paraId="75FFA6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A74048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278C76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14:paraId="23B43C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A146BC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460784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5E6F60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7F28A2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1EBBB3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14:paraId="766059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D02305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C5E71B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14:paraId="42EAE1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326FE3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4F8316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14:paraId="134E88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551126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BDE54D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14:paraId="6C494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DEA3CF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1C3AE24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41D533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DA8A1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0C91E3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14:paraId="68325C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6DA1E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51FE8B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14:paraId="7DBCD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7C8FCB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C2A9E7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14:paraId="2510B4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AA2F5F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4D4D6C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14:paraId="7B2B7F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264E19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7165B2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7A8395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23E4E5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9AFE55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14:paraId="2F8249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D7349F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923ADD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14:paraId="4EFD8321">
            <w:pPr>
              <w:jc w:val="left"/>
            </w:pPr>
            <m:oMathPara>
              <m:oMath>
                <m:r>
                  <m:rPr/>
                  <w:rPr>
                    <w:rFonts w:ascii="Cambria Math" w:hAnsi="Cambria Math" w:eastAsia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hAnsi="Cambria Math" w:eastAsia="Cambria Math" w:cs="Cambria Math"/>
                  </w:rPr>
                  <m:t>/</m:t>
                </m:r>
                <m:r>
                  <m:rPr/>
                  <w:rPr>
                    <w:rFonts w:ascii="Cambria Math" w:hAnsi="Cambria Math" w:eastAsia="Cambria Math" w:cs="Cambria Math"/>
                  </w:rPr>
                  <m:t>x</m:t>
                </m:r>
              </m:oMath>
            </m:oMathPara>
          </w:p>
          <w:p w14:paraId="1827F2D0">
            <w:pPr>
              <w:spacing w:before="0" w:after="0" w:line="288" w:lineRule="auto"/>
              <w:ind w:left="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14:paraId="06F8C8E6">
      <w:pPr>
        <w:spacing w:before="0" w:after="0"/>
        <w:ind w:left="120"/>
        <w:jc w:val="left"/>
      </w:pPr>
    </w:p>
    <w:p w14:paraId="2E0233DE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166BE896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6973"/>
      </w:tblGrid>
      <w:tr w14:paraId="70C663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C113ED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BC4EFA5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2DE46F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0BB1A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993B1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7C5548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17D58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699BB9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14:paraId="0494D3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89BD4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7074E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14:paraId="6CDBB9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781F1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1061F8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14:paraId="5C5899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6CEAD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AC83D1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14:paraId="5C053E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3DAD8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73D63D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0FBEE0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9443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D8451D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14:paraId="4051F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5DA22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22A340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14:paraId="7692BE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749E5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5D9B28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14:paraId="790F54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AD898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7B428DE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14:paraId="25A4F4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609BA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FBBDB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14:paraId="5F673D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79171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78026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14:paraId="0789CF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BD648C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43D7CD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14:paraId="3625CE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E53C4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91B107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771ADF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5B297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C4511F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14:paraId="2E61F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F9FCF8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C60758C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Показывать схематически расположение на координатной плоскости графиков функций вида y = ٧x, y = |х| и описывать свойства функций</w:t>
            </w:r>
          </w:p>
        </w:tc>
      </w:tr>
      <w:tr w14:paraId="31551E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0219F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AC90D9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14:paraId="1D3F59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23F418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CA0787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14:paraId="4C6F54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F7319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1363F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14:paraId="71BBFB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091D95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DF63E99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14:paraId="53E19C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B9C7A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8410E0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14:paraId="4CE340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9DF44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C9D6BF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14:paraId="55438E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0134B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4DB09B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42A1B506">
      <w:pPr>
        <w:sectPr>
          <w:pgSz w:w="11906" w:h="16383"/>
          <w:cols w:space="720" w:num="1"/>
        </w:sectPr>
      </w:pPr>
      <w:bookmarkStart w:id="33" w:name="block-76569781"/>
    </w:p>
    <w:bookmarkEnd w:id="32"/>
    <w:bookmarkEnd w:id="33"/>
    <w:p w14:paraId="47F8C858">
      <w:pPr>
        <w:spacing w:before="199" w:after="199" w:line="336" w:lineRule="auto"/>
        <w:ind w:left="120"/>
        <w:jc w:val="left"/>
      </w:pPr>
      <w:bookmarkStart w:id="34" w:name="block-76569782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4A0E0710">
      <w:pPr>
        <w:spacing w:before="199" w:after="199" w:line="336" w:lineRule="auto"/>
        <w:ind w:left="120"/>
        <w:jc w:val="left"/>
      </w:pPr>
    </w:p>
    <w:p w14:paraId="461A9B7D">
      <w:pPr>
        <w:spacing w:before="199" w:after="199" w:line="336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65682713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7123"/>
      </w:tblGrid>
      <w:tr w14:paraId="4E24B7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F9A7B5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7D51EEC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0B15C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7E4409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1EB64E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04224B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910E63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D73C93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14:paraId="17AC62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57A135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5A1265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14:paraId="2D1227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776EDA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B535AA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14:paraId="4EA6F7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70DCD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0AB796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14:paraId="05417D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BCE274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D90A3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14:paraId="1896E4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D1E54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28DDE7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14:paraId="2BEE06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1E2FFC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3222B6B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403F5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A3AA6B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C91316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14:paraId="4ECDEA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86E6A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9E363C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14:paraId="29824E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1CE7F9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3D1F51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14:paraId="4BBCF5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843E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8F5F0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14:paraId="0304F7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BFA91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BAE5F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14:paraId="0732E3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476ABD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4A7643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14:paraId="4CB9D8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752318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63D2C19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</w:t>
            </w:r>
          </w:p>
        </w:tc>
      </w:tr>
      <w:tr w14:paraId="1A0A73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7B5925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DDF4FF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14:paraId="132AE7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3B7E0D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6BD6C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14:paraId="66298D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1B6708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363F85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14:paraId="4DBB48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0375D0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CB159C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14:paraId="6D09A6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C40362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0FF45F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14:paraId="5BD6DB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768D52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4EB1F5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и графики. Функции</w:t>
            </w:r>
          </w:p>
        </w:tc>
      </w:tr>
      <w:tr w14:paraId="0984D6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2DA883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3824A0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Координата точки на прямой</w:t>
            </w:r>
          </w:p>
        </w:tc>
      </w:tr>
      <w:tr w14:paraId="7C0D05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96078B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A632FA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14:paraId="303561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F76E4B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9EEB477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14:paraId="1A6DC7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B22B6A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0A59B4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14:paraId="4EC2E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937792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B8066D4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14:paraId="151E7E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9F91C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12C73C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b w:val="0"/>
                <w:i w:val="0"/>
                <w:color w:val="333333"/>
                <w:sz w:val="24"/>
              </w:rPr>
              <w:t>y = |х|</w:t>
            </w:r>
          </w:p>
        </w:tc>
      </w:tr>
      <w:tr w14:paraId="436EAC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B9A122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C4A17B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14:paraId="4E813732">
      <w:pPr>
        <w:spacing w:before="0" w:after="0"/>
        <w:ind w:left="120"/>
        <w:jc w:val="left"/>
      </w:pPr>
    </w:p>
    <w:p w14:paraId="0CF8B27F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8 КЛАСС</w:t>
      </w:r>
    </w:p>
    <w:p w14:paraId="49581144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7042"/>
      </w:tblGrid>
      <w:tr w14:paraId="0BA4D5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66A0499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53B951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6C017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B2405D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CE26341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402EBB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DC0864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4AA3DC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14:paraId="0C4520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28E170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B48FD7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14:paraId="63BBEF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424F5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2071C0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14:paraId="6F5DF1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EA3A1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0041AB7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6963E5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5C65B3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1CE505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14:paraId="7B2F51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9A6B2A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291B6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14:paraId="142E3A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AF0092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ADBAF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14:paraId="4D8BB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783CAA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471CB8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14:paraId="70B7E4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281849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F6282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4F2C0E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56C594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EE0CEC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14:paraId="20B114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F931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350608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14:paraId="7B218D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1A1EBB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69BC2F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14:paraId="3B3DFB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84B445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257992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14:paraId="49BC9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59A9B8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F1263A1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14:paraId="781953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872B2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5D24A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</w:tr>
      <w:tr w14:paraId="5ADAF7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615FE5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61C9625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Неравенство с одной переменной</w:t>
            </w:r>
          </w:p>
        </w:tc>
      </w:tr>
      <w:tr w14:paraId="068CB9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7AE5A1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DCB35B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Равносильность неравенств</w:t>
            </w:r>
          </w:p>
        </w:tc>
      </w:tr>
      <w:tr w14:paraId="3A45DD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353F04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3392FB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14:paraId="3E25B1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2F2025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0232A55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14:paraId="31FE72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1B0999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F50C43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79A92C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6E520D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40190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14:paraId="5241F3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863856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977DF87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14:paraId="1306FA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47C8EB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1AB0D7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14:paraId="2C23BC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D26E5B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F2D51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14:paraId="44105A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9B402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9AAE88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>y =x², y = x³</w:t>
            </w:r>
          </w:p>
        </w:tc>
      </w:tr>
      <w:tr w14:paraId="358BA9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ECA32E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AE7A7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y = ٧x, y = |х|</w:t>
            </w:r>
          </w:p>
        </w:tc>
      </w:tr>
      <w:tr w14:paraId="32B718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5EFE19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B8A4FA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14:paraId="6BB0C07B">
      <w:pPr>
        <w:spacing w:before="0" w:after="0"/>
        <w:ind w:left="120"/>
        <w:jc w:val="left"/>
      </w:pPr>
    </w:p>
    <w:p w14:paraId="2CADADDF"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28AAE1A1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274"/>
      </w:tblGrid>
      <w:tr w14:paraId="2450EA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D51077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A7B51D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3FB002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CB31E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4EE2128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6625C7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AB1E0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818670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14:paraId="4A3AC0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C2A0CB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C89F9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14:paraId="5AAA23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4D685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A53B9C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14:paraId="35ADA7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082C4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466004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14:paraId="1D2F7D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1D2FFE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DBC45D4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736B6E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458C0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12926E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с одной переменной</w:t>
            </w:r>
          </w:p>
        </w:tc>
      </w:tr>
      <w:tr w14:paraId="4BAE1D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41AB2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62ECF2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</w:tr>
      <w:tr w14:paraId="3F18AB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28BE87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70CC31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14:paraId="38A93F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8D183B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A93A0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14:paraId="6DB5E5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13C418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14C957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14:paraId="54ED5E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0136B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6048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Системы уравнений</w:t>
            </w:r>
          </w:p>
        </w:tc>
      </w:tr>
      <w:tr w14:paraId="6F0026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4B6FCB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326BFF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14:paraId="0D8625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D577A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99CAF7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14:paraId="7D9C37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1712FB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7295B9B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14:paraId="29BD04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F18ED4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4060E5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14:paraId="084A81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B2996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D26FAF2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14:paraId="3119822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8B418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A36F10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неравенства и их свойства</w:t>
            </w:r>
          </w:p>
        </w:tc>
      </w:tr>
      <w:tr w14:paraId="63FD8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89F5B5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3FD301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14:paraId="196414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D7204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AE0108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14:paraId="087774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38A8C8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C5C546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Квадратные неравенства</w:t>
            </w:r>
          </w:p>
        </w:tc>
      </w:tr>
      <w:tr w14:paraId="48CED9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C7A7DE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F5CF2F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14:paraId="2B1D0F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BD1DD2B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8CF14C0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1D230B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18254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0BD51E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14:paraId="479D2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E074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CE9BBA2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3C3A2EB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8F299D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B37D8E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b w:val="0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230A81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E07A9F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6CA4DE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 их свойства</w:t>
            </w:r>
          </w:p>
        </w:tc>
      </w:tr>
      <w:tr w14:paraId="7A04A9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6D7F7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A6DA16B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</w:tr>
      <w:tr w14:paraId="739F13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EBF714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E80A12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-го члена</w:t>
            </w:r>
          </w:p>
        </w:tc>
      </w:tr>
      <w:tr w14:paraId="6C732B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C1A72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32E45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членов</w:t>
            </w:r>
          </w:p>
        </w:tc>
      </w:tr>
      <w:tr w14:paraId="0B819C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1C5B8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964F60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b w:val="0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членов</w:t>
            </w:r>
          </w:p>
        </w:tc>
      </w:tr>
      <w:tr w14:paraId="264350E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C4DE14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2D6FB4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14:paraId="2F1B55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B6B02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89157F">
            <w:pPr>
              <w:spacing w:before="0" w:after="0" w:line="336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Сложные проценты</w:t>
            </w:r>
          </w:p>
        </w:tc>
      </w:tr>
    </w:tbl>
    <w:p w14:paraId="47FC4D0A">
      <w:pPr>
        <w:spacing w:before="0" w:after="0"/>
        <w:ind w:left="120"/>
        <w:jc w:val="left"/>
      </w:pPr>
    </w:p>
    <w:p w14:paraId="2ED3015C">
      <w:pPr>
        <w:sectPr>
          <w:pgSz w:w="11906" w:h="16383"/>
          <w:cols w:space="720" w:num="1"/>
        </w:sectPr>
      </w:pPr>
      <w:bookmarkStart w:id="35" w:name="block-76569782"/>
    </w:p>
    <w:bookmarkEnd w:id="34"/>
    <w:bookmarkEnd w:id="35"/>
    <w:p w14:paraId="77EEB65F">
      <w:pPr>
        <w:spacing w:before="199" w:after="199" w:line="336" w:lineRule="auto"/>
        <w:ind w:left="120"/>
        <w:jc w:val="left"/>
      </w:pPr>
      <w:bookmarkStart w:id="36" w:name="block-76569784"/>
      <w:r>
        <w:rPr>
          <w:rFonts w:ascii="Times New Roman" w:hAnsi="Times New Roman"/>
          <w:b/>
          <w:i w:val="0"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2415AAFD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6991"/>
      </w:tblGrid>
      <w:tr w14:paraId="6100DE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49B76E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9B644E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14:paraId="1982A2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D338D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A36CED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14:paraId="5DF165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E2EDE8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512CF7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14:paraId="38C204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E029D1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B6B66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14:paraId="169960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830F12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86048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14:paraId="02712E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D62A2C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FE01C0C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14:paraId="561D2A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8DC009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DB4B9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14:paraId="65701A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A8EE97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CDD915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14:paraId="362CB8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F94945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4E075F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14:paraId="6CCCAB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918BF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3622EA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14:paraId="645919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929A96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CA04B6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14:paraId="14FFC8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4AA70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EADA9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14:paraId="4A6BA2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8DEFFE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83B021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14:paraId="0294A1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5CAEEA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8C1B88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14:paraId="4AD160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743C64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F60CF20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14:paraId="7D992B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16B2D0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3861933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14:paraId="1F1840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DEAAE3">
            <w:pPr>
              <w:spacing w:before="0" w:after="0" w:line="336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DE1BD9">
            <w:pPr>
              <w:spacing w:before="0" w:after="0" w:line="336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2D7896CE">
      <w:pPr>
        <w:spacing w:before="0" w:after="0"/>
        <w:ind w:left="120"/>
        <w:jc w:val="left"/>
      </w:pPr>
    </w:p>
    <w:p w14:paraId="62549AF4">
      <w:pPr>
        <w:sectPr>
          <w:pgSz w:w="11906" w:h="16383"/>
          <w:cols w:space="720" w:num="1"/>
        </w:sectPr>
      </w:pPr>
      <w:bookmarkStart w:id="37" w:name="block-76569784"/>
    </w:p>
    <w:bookmarkEnd w:id="36"/>
    <w:bookmarkEnd w:id="37"/>
    <w:p w14:paraId="57C2F78C">
      <w:pPr>
        <w:spacing w:before="199" w:after="199" w:line="336" w:lineRule="auto"/>
        <w:ind w:left="120"/>
        <w:jc w:val="left"/>
      </w:pPr>
      <w:bookmarkStart w:id="38" w:name="block-76569785"/>
      <w:r>
        <w:rPr>
          <w:rFonts w:ascii="Times New Roman" w:hAnsi="Times New Roman"/>
          <w:b/>
          <w:i w:val="0"/>
          <w:color w:val="000000"/>
          <w:sz w:val="28"/>
        </w:rPr>
        <w:t>ПЕРЕЧЕНЬ ЭЛЕМЕНТОВ СОДЕРЖАНИЯ, ПРОВЕРЯЕМЫХ НА ОГЭ ПО МАТЕМАТИКЕ</w:t>
      </w:r>
    </w:p>
    <w:p w14:paraId="0DB0BCC0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183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7305"/>
      </w:tblGrid>
      <w:tr w14:paraId="7206CA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9888F4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C75DAE"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5723B0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8F076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4BC01A7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Числа и вычисления</w:t>
            </w:r>
          </w:p>
        </w:tc>
      </w:tr>
      <w:tr w14:paraId="1481E1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843BF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D01E3E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14:paraId="2EDFC9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A18BB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A21CC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14:paraId="3FCC5D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8C4DE7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89FFF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14:paraId="61A0B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870156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DCB0B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14:paraId="688844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6FFCB9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9C63797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14:paraId="18FECD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FDA1AD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7915761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Алгебраические выражения</w:t>
            </w:r>
          </w:p>
        </w:tc>
      </w:tr>
      <w:tr w14:paraId="122EA0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67BC18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7497AF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14:paraId="56175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47E870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623A6D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14:paraId="0C2DE2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BF2B4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3D8749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Многочлены </w:t>
            </w:r>
          </w:p>
        </w:tc>
      </w:tr>
      <w:tr w14:paraId="2212B1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B39EC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14DBBC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Алгебраическая дробь </w:t>
            </w:r>
          </w:p>
        </w:tc>
      </w:tr>
      <w:tr w14:paraId="419888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80EEFAE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ACD0E9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14:paraId="61F84D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4E6AAA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E1828B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Уравнения и неравенства</w:t>
            </w:r>
          </w:p>
        </w:tc>
      </w:tr>
      <w:tr w14:paraId="7C3DBF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509BA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564A581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14:paraId="592BFE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9757E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21E94A6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14:paraId="6431FC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51F794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C2B9A3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Решение текстовых задач</w:t>
            </w:r>
          </w:p>
        </w:tc>
      </w:tr>
      <w:tr w14:paraId="4D053E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048F3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F74926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последовательности</w:t>
            </w:r>
          </w:p>
        </w:tc>
      </w:tr>
      <w:tr w14:paraId="2110B5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2F3A6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ADC4C2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14:paraId="1C1CEB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9FF3D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C55343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14:paraId="3B09DB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F6C3703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B0B7348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</w:t>
            </w:r>
          </w:p>
        </w:tc>
      </w:tr>
      <w:tr w14:paraId="39848B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5F217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58305A">
            <w:pPr>
              <w:spacing w:before="0" w:after="0" w:line="360" w:lineRule="auto"/>
              <w:ind w:left="314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14:paraId="75AF39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525AA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69F0FFE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Координаты на прямой и плоскости</w:t>
            </w:r>
          </w:p>
        </w:tc>
      </w:tr>
      <w:tr w14:paraId="40B6B8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F7C96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F6CF440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Координатная прямая</w:t>
            </w:r>
          </w:p>
        </w:tc>
      </w:tr>
      <w:tr w14:paraId="79D114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3E437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E14439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Декартовы координаты на плоскости</w:t>
            </w:r>
          </w:p>
        </w:tc>
      </w:tr>
      <w:tr w14:paraId="0456B1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ADE5E98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7C708ED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Геометрия</w:t>
            </w:r>
          </w:p>
        </w:tc>
      </w:tr>
      <w:tr w14:paraId="7427FA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28D89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D5D0479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14:paraId="1FD691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958DAA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D635EA7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</w:t>
            </w:r>
          </w:p>
        </w:tc>
      </w:tr>
      <w:tr w14:paraId="102051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0E0E910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FF32C6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Многоугольники </w:t>
            </w:r>
          </w:p>
        </w:tc>
      </w:tr>
      <w:tr w14:paraId="68424A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3705A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86448C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Окружность и круг </w:t>
            </w:r>
          </w:p>
        </w:tc>
      </w:tr>
      <w:tr w14:paraId="394EB2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860ED9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E4E4F6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14:paraId="26C942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DAA93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A78DFEC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Векторы на плоскости </w:t>
            </w:r>
          </w:p>
        </w:tc>
      </w:tr>
      <w:tr w14:paraId="152840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E5E2CB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16F130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статистика</w:t>
            </w:r>
          </w:p>
        </w:tc>
      </w:tr>
      <w:tr w14:paraId="3F7EB3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007B31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A2C3A54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Описательная статистика </w:t>
            </w:r>
          </w:p>
        </w:tc>
      </w:tr>
      <w:tr w14:paraId="79BB1A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5C2244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7A0C9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Вероятность </w:t>
            </w:r>
          </w:p>
        </w:tc>
      </w:tr>
      <w:tr w14:paraId="1FCC90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1AF6F2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084AA6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Комбинаторика </w:t>
            </w:r>
          </w:p>
        </w:tc>
      </w:tr>
      <w:tr w14:paraId="305515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0F1219F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1C8ADDD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Множества </w:t>
            </w:r>
          </w:p>
        </w:tc>
      </w:tr>
      <w:tr w14:paraId="494EE6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582F654">
            <w:pPr>
              <w:spacing w:before="0" w:after="0" w:line="360" w:lineRule="auto"/>
              <w:ind w:left="314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C7CDEB">
            <w:pPr>
              <w:spacing w:before="0" w:after="0" w:line="360" w:lineRule="auto"/>
              <w:ind w:left="314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Графы </w:t>
            </w:r>
          </w:p>
        </w:tc>
      </w:tr>
    </w:tbl>
    <w:p w14:paraId="7276D8B8">
      <w:pPr>
        <w:spacing w:before="0" w:after="0"/>
        <w:ind w:left="120"/>
        <w:jc w:val="left"/>
      </w:pPr>
    </w:p>
    <w:p w14:paraId="531F060A">
      <w:pPr>
        <w:sectPr>
          <w:pgSz w:w="11906" w:h="16383"/>
          <w:cols w:space="720" w:num="1"/>
        </w:sectPr>
      </w:pPr>
      <w:bookmarkStart w:id="39" w:name="block-76569785"/>
    </w:p>
    <w:bookmarkEnd w:id="38"/>
    <w:bookmarkEnd w:id="39"/>
    <w:p w14:paraId="1CC9A5C7">
      <w:pPr>
        <w:spacing w:before="0" w:after="0"/>
        <w:ind w:left="120"/>
        <w:jc w:val="left"/>
      </w:pPr>
      <w:bookmarkStart w:id="40" w:name="block-76569783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37CA3C6B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5AA21B1B">
      <w:pPr>
        <w:spacing w:before="0" w:after="0" w:line="480" w:lineRule="auto"/>
        <w:ind w:left="120"/>
        <w:jc w:val="left"/>
      </w:pPr>
      <w:bookmarkStart w:id="41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>• Математика. Алгебра: 7-й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1"/>
      <w:r>
        <w:rPr>
          <w:sz w:val="28"/>
        </w:rPr>
        <w:br w:type="textWrapping"/>
      </w:r>
      <w:bookmarkStart w:id="42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8-й класс: базовый уровень: учебник; 16-е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2"/>
      <w:r>
        <w:rPr>
          <w:sz w:val="28"/>
        </w:rPr>
        <w:br w:type="textWrapping"/>
      </w:r>
      <w:bookmarkStart w:id="43" w:name="8a811090-bed3-4825-9e59-0925d1d075d6"/>
      <w:r>
        <w:rPr>
          <w:rFonts w:ascii="Times New Roman" w:hAnsi="Times New Roman"/>
          <w:b w:val="0"/>
          <w:i w:val="0"/>
          <w:color w:val="000000"/>
          <w:sz w:val="28"/>
        </w:rPr>
        <w:t xml:space="preserve"> • Математика. Алгебра: 9-й класс: базовый уровень: учебник; 15-е издание, переработанное Макарычев Ю.Н., Миндюк Н.Г., Нешков К.И. и др.; под редакцией Теляковского С.А. Акционерное общество «Издательство «Просвещение»</w:t>
      </w:r>
      <w:bookmarkEnd w:id="43"/>
    </w:p>
    <w:p w14:paraId="0A3D72A8">
      <w:pPr>
        <w:spacing w:before="0" w:after="0" w:line="480" w:lineRule="auto"/>
        <w:ind w:left="120"/>
        <w:jc w:val="left"/>
      </w:pPr>
    </w:p>
    <w:p w14:paraId="3018D6DD">
      <w:pPr>
        <w:spacing w:before="0" w:after="0"/>
        <w:ind w:left="120"/>
        <w:jc w:val="left"/>
      </w:pPr>
    </w:p>
    <w:p w14:paraId="45437FD8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41B4EC31">
      <w:pPr>
        <w:spacing w:before="0" w:after="0" w:line="480" w:lineRule="auto"/>
        <w:ind w:left="120"/>
        <w:jc w:val="left"/>
      </w:pPr>
      <w:bookmarkStart w:id="44" w:name="352b2430-0170-408d-9dba-fadb4a1f57ea"/>
      <w:r>
        <w:rPr>
          <w:rFonts w:ascii="Times New Roman" w:hAnsi="Times New Roman"/>
          <w:b w:val="0"/>
          <w:i w:val="0"/>
          <w:color w:val="000000"/>
          <w:sz w:val="28"/>
        </w:rPr>
        <w:t>Дидактические материалы 7-8-9</w:t>
      </w:r>
      <w:bookmarkEnd w:id="44"/>
    </w:p>
    <w:p w14:paraId="6222F325">
      <w:pPr>
        <w:spacing w:before="0" w:after="0"/>
        <w:ind w:left="120"/>
        <w:jc w:val="left"/>
      </w:pPr>
    </w:p>
    <w:p w14:paraId="770F2D17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658E63B1">
      <w:pPr>
        <w:spacing w:before="0" w:after="0" w:line="480" w:lineRule="auto"/>
        <w:ind w:left="120"/>
        <w:jc w:val="left"/>
      </w:pPr>
      <w:bookmarkStart w:id="45" w:name="7d5051e0-bab5-428c-941a-1d062349d11d"/>
      <w:r>
        <w:rPr>
          <w:rFonts w:ascii="Times New Roman" w:hAnsi="Times New Roman"/>
          <w:b w:val="0"/>
          <w:i w:val="0"/>
          <w:color w:val="000000"/>
          <w:sz w:val="28"/>
        </w:rPr>
        <w:t>Фипи,Скайсмарт,Якласс,Решу ОГЭ</w:t>
      </w:r>
      <w:bookmarkEnd w:id="45"/>
    </w:p>
    <w:p w14:paraId="38B29849">
      <w:pPr>
        <w:sectPr>
          <w:pgSz w:w="11906" w:h="16383"/>
          <w:cols w:space="720" w:num="1"/>
        </w:sectPr>
      </w:pPr>
      <w:bookmarkStart w:id="46" w:name="block-76569783"/>
    </w:p>
    <w:bookmarkEnd w:id="40"/>
    <w:bookmarkEnd w:id="46"/>
    <w:p w14:paraId="49E723E9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2B920C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72</Pages>
  <Words>9371</Words>
  <Characters>70809</Characters>
  <TotalTime>0</TotalTime>
  <ScaleCrop>false</ScaleCrop>
  <LinksUpToDate>false</LinksUpToDate>
  <CharactersWithSpaces>78955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2026-10-02T09:08:58Z</dcterms:created>
  <dc:creator>12-a</dc:creator>
  <cp:lastModifiedBy>12-a</cp:lastModifiedBy>
  <dcterms:modified xsi:type="dcterms:W3CDTF">2026-10-02T09:09:57Z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eyJoZGlkIjoiYTA5M2M1YzcwNmY4M2I3OTM4YTBkOGEwNDExMWI4ZjcifQ==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FAA210A85CE9478B8AD079D0795962AC_12</vt:lpwstr>
  </property>
</Properties>
</file>